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CE7" w:rsidRPr="003B5841" w:rsidRDefault="006717ED" w:rsidP="00B45CE7">
      <w:pPr>
        <w:pStyle w:val="berschrift5"/>
        <w:rPr>
          <w:rFonts w:ascii="Calibri" w:hAnsi="Calibri" w:cs="Calibri"/>
          <w:i w:val="0"/>
          <w:sz w:val="28"/>
          <w:szCs w:val="28"/>
        </w:rPr>
      </w:pPr>
      <w:r w:rsidRPr="003B5841">
        <w:rPr>
          <w:rFonts w:ascii="Calibri" w:hAnsi="Calibri" w:cs="Calibri"/>
          <w:i w:val="0"/>
          <w:sz w:val="40"/>
          <w:szCs w:val="28"/>
        </w:rPr>
        <w:t>Wahlprotokoll</w:t>
      </w:r>
    </w:p>
    <w:p w:rsidR="00B45CE7" w:rsidRPr="003B5841" w:rsidRDefault="006717ED" w:rsidP="00B45CE7">
      <w:pPr>
        <w:pStyle w:val="PGRhf"/>
        <w:rPr>
          <w:rFonts w:ascii="Calibri" w:eastAsia="Courier" w:hAnsi="Calibri" w:cs="Calibri"/>
          <w:sz w:val="28"/>
          <w:szCs w:val="28"/>
        </w:rPr>
      </w:pPr>
      <w:r w:rsidRPr="003B5841">
        <w:rPr>
          <w:rFonts w:ascii="Calibri" w:eastAsia="Courier" w:hAnsi="Calibri" w:cs="Calibri"/>
          <w:sz w:val="28"/>
          <w:szCs w:val="28"/>
        </w:rPr>
        <w:t>f</w:t>
      </w:r>
      <w:r w:rsidR="00B45CE7" w:rsidRPr="003B5841">
        <w:rPr>
          <w:rFonts w:ascii="Calibri" w:eastAsia="Courier" w:hAnsi="Calibri" w:cs="Calibri"/>
          <w:sz w:val="28"/>
          <w:szCs w:val="28"/>
        </w:rPr>
        <w:t xml:space="preserve">ür die Wahl des </w:t>
      </w:r>
      <w:r w:rsidR="003F4F0A" w:rsidRPr="003B5841">
        <w:rPr>
          <w:rFonts w:ascii="Calibri" w:eastAsia="Courier" w:hAnsi="Calibri" w:cs="Calibri"/>
          <w:sz w:val="28"/>
          <w:szCs w:val="28"/>
        </w:rPr>
        <w:t>Pfarrgemeinderates</w:t>
      </w:r>
    </w:p>
    <w:p w:rsidR="00B45CE7" w:rsidRPr="003B5841" w:rsidRDefault="00B45CE7" w:rsidP="00B45CE7">
      <w:pPr>
        <w:pStyle w:val="PGRhf"/>
        <w:rPr>
          <w:rFonts w:ascii="Calibri" w:hAnsi="Calibri" w:cs="Calibri"/>
          <w:b w:val="0"/>
          <w:bCs/>
          <w:lang w:eastAsia="de-DE" w:bidi="ar-SA"/>
        </w:rPr>
      </w:pPr>
    </w:p>
    <w:p w:rsidR="00B45CE7" w:rsidRPr="003B5841" w:rsidRDefault="003F4F0A" w:rsidP="00B45CE7">
      <w:pPr>
        <w:pStyle w:val="PGRhf"/>
        <w:tabs>
          <w:tab w:val="left" w:pos="2160"/>
          <w:tab w:val="left" w:pos="9495"/>
        </w:tabs>
        <w:rPr>
          <w:rFonts w:ascii="Calibri" w:hAnsi="Calibri" w:cs="Calibri"/>
          <w:b w:val="0"/>
          <w:bCs/>
          <w:sz w:val="24"/>
          <w:szCs w:val="24"/>
          <w:lang w:eastAsia="de-DE" w:bidi="ar-SA"/>
        </w:rPr>
      </w:pPr>
      <w:r w:rsidRPr="003B5841">
        <w:rPr>
          <w:rFonts w:ascii="Calibri" w:hAnsi="Calibri" w:cs="Calibri"/>
          <w:b w:val="0"/>
          <w:bCs/>
          <w:sz w:val="24"/>
          <w:szCs w:val="24"/>
          <w:lang w:eastAsia="de-DE" w:bidi="ar-SA"/>
        </w:rPr>
        <w:t>Pfarrei</w:t>
      </w:r>
      <w:r w:rsidR="002F4746" w:rsidRPr="003B5841">
        <w:rPr>
          <w:rFonts w:ascii="Calibri" w:hAnsi="Calibri" w:cs="Calibri"/>
          <w:b w:val="0"/>
          <w:bCs/>
          <w:sz w:val="24"/>
          <w:szCs w:val="24"/>
          <w:lang w:eastAsia="de-DE" w:bidi="ar-SA"/>
        </w:rPr>
        <w:t>:</w:t>
      </w:r>
    </w:p>
    <w:p w:rsidR="00B45CE7" w:rsidRPr="003B5841" w:rsidRDefault="00B45CE7" w:rsidP="00B45CE7">
      <w:pPr>
        <w:pStyle w:val="PGRhf"/>
        <w:tabs>
          <w:tab w:val="left" w:pos="2160"/>
          <w:tab w:val="left" w:pos="9495"/>
        </w:tabs>
        <w:rPr>
          <w:rFonts w:ascii="Calibri" w:hAnsi="Calibri" w:cs="Calibri"/>
          <w:bCs/>
          <w:u w:val="single"/>
          <w:lang w:eastAsia="de-DE" w:bidi="ar-SA"/>
        </w:rPr>
      </w:pPr>
    </w:p>
    <w:tbl>
      <w:tblPr>
        <w:tblW w:w="10030" w:type="dxa"/>
        <w:tblCellMar>
          <w:left w:w="70" w:type="dxa"/>
          <w:right w:w="70" w:type="dxa"/>
        </w:tblCellMar>
        <w:tblLook w:val="0000" w:firstRow="0" w:lastRow="0" w:firstColumn="0" w:lastColumn="0" w:noHBand="0" w:noVBand="0"/>
      </w:tblPr>
      <w:tblGrid>
        <w:gridCol w:w="4731"/>
        <w:gridCol w:w="5299"/>
      </w:tblGrid>
      <w:tr w:rsidR="00B45CE7" w:rsidRPr="003B5841" w:rsidTr="00852EF8">
        <w:tblPrEx>
          <w:tblCellMar>
            <w:top w:w="0" w:type="dxa"/>
            <w:bottom w:w="0" w:type="dxa"/>
          </w:tblCellMar>
        </w:tblPrEx>
        <w:trPr>
          <w:trHeight w:val="4826"/>
        </w:trPr>
        <w:tc>
          <w:tcPr>
            <w:tcW w:w="4731" w:type="dxa"/>
          </w:tcPr>
          <w:p w:rsidR="00B45CE7" w:rsidRPr="003B5841" w:rsidRDefault="006717ED" w:rsidP="006717ED">
            <w:pPr>
              <w:tabs>
                <w:tab w:val="left" w:pos="360"/>
              </w:tabs>
              <w:rPr>
                <w:rFonts w:ascii="Calibri" w:hAnsi="Calibri" w:cs="Calibri"/>
                <w:sz w:val="24"/>
                <w:szCs w:val="24"/>
              </w:rPr>
            </w:pPr>
            <w:r w:rsidRPr="003B5841">
              <w:rPr>
                <w:rFonts w:ascii="Calibri" w:hAnsi="Calibri" w:cs="Calibri"/>
                <w:b/>
                <w:sz w:val="24"/>
                <w:szCs w:val="24"/>
              </w:rPr>
              <w:t>1.</w:t>
            </w:r>
            <w:r w:rsidRPr="003B5841">
              <w:rPr>
                <w:rFonts w:ascii="Calibri" w:hAnsi="Calibri" w:cs="Calibri"/>
                <w:sz w:val="24"/>
                <w:szCs w:val="24"/>
              </w:rPr>
              <w:t xml:space="preserve"> </w:t>
            </w:r>
            <w:r w:rsidR="0056497F" w:rsidRPr="003B5841">
              <w:rPr>
                <w:rFonts w:ascii="Calibri" w:hAnsi="Calibri" w:cs="Calibri"/>
                <w:sz w:val="24"/>
                <w:szCs w:val="24"/>
              </w:rPr>
              <w:t>Mitglieder des Wahl</w:t>
            </w:r>
            <w:r w:rsidR="00763632" w:rsidRPr="003B5841">
              <w:rPr>
                <w:rFonts w:ascii="Calibri" w:hAnsi="Calibri" w:cs="Calibri"/>
                <w:sz w:val="24"/>
                <w:szCs w:val="24"/>
              </w:rPr>
              <w:t>ausschusses</w:t>
            </w:r>
            <w:r w:rsidR="00B45CE7" w:rsidRPr="003B5841">
              <w:rPr>
                <w:rFonts w:ascii="Calibri" w:hAnsi="Calibri" w:cs="Calibri"/>
                <w:sz w:val="24"/>
                <w:szCs w:val="24"/>
              </w:rPr>
              <w:t>:</w:t>
            </w:r>
          </w:p>
          <w:p w:rsidR="004D0097" w:rsidRPr="003B5841" w:rsidRDefault="004D0097" w:rsidP="006717ED">
            <w:pPr>
              <w:tabs>
                <w:tab w:val="left" w:pos="360"/>
              </w:tabs>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tblGrid>
            <w:tr w:rsidR="004D0097" w:rsidRPr="003B5841" w:rsidTr="003B5841">
              <w:trPr>
                <w:trHeight w:hRule="exact" w:val="567"/>
              </w:trPr>
              <w:tc>
                <w:tcPr>
                  <w:tcW w:w="4576" w:type="dxa"/>
                  <w:shd w:val="clear" w:color="auto" w:fill="auto"/>
                  <w:vAlign w:val="center"/>
                </w:tcPr>
                <w:p w:rsidR="004D0097" w:rsidRPr="003B5841" w:rsidRDefault="004D0097" w:rsidP="003B5841">
                  <w:pPr>
                    <w:pStyle w:val="PGRhf"/>
                    <w:spacing w:line="720" w:lineRule="auto"/>
                    <w:rPr>
                      <w:rFonts w:ascii="Calibri" w:hAnsi="Calibri" w:cs="Calibri"/>
                      <w:b w:val="0"/>
                      <w:bCs/>
                      <w:sz w:val="20"/>
                      <w:lang w:eastAsia="de-DE" w:bidi="ar-SA"/>
                    </w:rPr>
                  </w:pPr>
                </w:p>
              </w:tc>
            </w:tr>
            <w:tr w:rsidR="004D0097" w:rsidRPr="003B5841" w:rsidTr="003B5841">
              <w:trPr>
                <w:trHeight w:hRule="exact" w:val="567"/>
              </w:trPr>
              <w:tc>
                <w:tcPr>
                  <w:tcW w:w="4576" w:type="dxa"/>
                  <w:shd w:val="clear" w:color="auto" w:fill="auto"/>
                  <w:vAlign w:val="center"/>
                </w:tcPr>
                <w:p w:rsidR="004D0097" w:rsidRPr="003B5841" w:rsidRDefault="004D0097" w:rsidP="003B5841">
                  <w:pPr>
                    <w:pStyle w:val="PGRhf"/>
                    <w:spacing w:line="720" w:lineRule="auto"/>
                    <w:rPr>
                      <w:rFonts w:ascii="Calibri" w:hAnsi="Calibri" w:cs="Calibri"/>
                      <w:b w:val="0"/>
                      <w:bCs/>
                      <w:sz w:val="20"/>
                      <w:lang w:eastAsia="de-DE" w:bidi="ar-SA"/>
                    </w:rPr>
                  </w:pPr>
                </w:p>
              </w:tc>
            </w:tr>
            <w:tr w:rsidR="004D0097" w:rsidRPr="003B5841" w:rsidTr="003B5841">
              <w:trPr>
                <w:trHeight w:hRule="exact" w:val="567"/>
              </w:trPr>
              <w:tc>
                <w:tcPr>
                  <w:tcW w:w="4576" w:type="dxa"/>
                  <w:shd w:val="clear" w:color="auto" w:fill="auto"/>
                  <w:vAlign w:val="center"/>
                </w:tcPr>
                <w:p w:rsidR="004D0097" w:rsidRPr="003B5841" w:rsidRDefault="004D0097" w:rsidP="003B5841">
                  <w:pPr>
                    <w:pStyle w:val="PGRhf"/>
                    <w:spacing w:line="720" w:lineRule="auto"/>
                    <w:rPr>
                      <w:rFonts w:ascii="Calibri" w:hAnsi="Calibri" w:cs="Calibri"/>
                      <w:b w:val="0"/>
                      <w:bCs/>
                      <w:sz w:val="20"/>
                      <w:lang w:eastAsia="de-DE" w:bidi="ar-SA"/>
                    </w:rPr>
                  </w:pPr>
                </w:p>
              </w:tc>
            </w:tr>
            <w:tr w:rsidR="004D0097" w:rsidRPr="003B5841" w:rsidTr="003B5841">
              <w:trPr>
                <w:trHeight w:hRule="exact" w:val="567"/>
              </w:trPr>
              <w:tc>
                <w:tcPr>
                  <w:tcW w:w="4576" w:type="dxa"/>
                  <w:shd w:val="clear" w:color="auto" w:fill="auto"/>
                  <w:vAlign w:val="center"/>
                </w:tcPr>
                <w:p w:rsidR="004D0097" w:rsidRPr="003B5841" w:rsidRDefault="004D0097" w:rsidP="003B5841">
                  <w:pPr>
                    <w:pStyle w:val="PGRhf"/>
                    <w:spacing w:line="720" w:lineRule="auto"/>
                    <w:rPr>
                      <w:rFonts w:ascii="Calibri" w:hAnsi="Calibri" w:cs="Calibri"/>
                      <w:b w:val="0"/>
                      <w:bCs/>
                      <w:sz w:val="20"/>
                      <w:lang w:eastAsia="de-DE" w:bidi="ar-SA"/>
                    </w:rPr>
                  </w:pPr>
                </w:p>
              </w:tc>
            </w:tr>
            <w:tr w:rsidR="004D0097" w:rsidRPr="003B5841" w:rsidTr="003B5841">
              <w:trPr>
                <w:trHeight w:hRule="exact" w:val="567"/>
              </w:trPr>
              <w:tc>
                <w:tcPr>
                  <w:tcW w:w="4576" w:type="dxa"/>
                  <w:shd w:val="clear" w:color="auto" w:fill="auto"/>
                  <w:vAlign w:val="center"/>
                </w:tcPr>
                <w:p w:rsidR="004D0097" w:rsidRPr="003B5841" w:rsidRDefault="004D0097" w:rsidP="003B5841">
                  <w:pPr>
                    <w:pStyle w:val="PGRhf"/>
                    <w:spacing w:line="720" w:lineRule="auto"/>
                    <w:rPr>
                      <w:rFonts w:ascii="Calibri" w:hAnsi="Calibri" w:cs="Calibri"/>
                      <w:b w:val="0"/>
                      <w:bCs/>
                      <w:sz w:val="20"/>
                      <w:lang w:eastAsia="de-DE" w:bidi="ar-SA"/>
                    </w:rPr>
                  </w:pPr>
                </w:p>
              </w:tc>
            </w:tr>
          </w:tbl>
          <w:p w:rsidR="00B45CE7" w:rsidRPr="003B5841" w:rsidRDefault="00B45CE7" w:rsidP="00852EF8">
            <w:pPr>
              <w:pStyle w:val="PGRhf"/>
              <w:pBdr>
                <w:between w:val="single" w:sz="2" w:space="1" w:color="auto"/>
              </w:pBdr>
              <w:tabs>
                <w:tab w:val="left" w:pos="1739"/>
              </w:tabs>
              <w:spacing w:line="720" w:lineRule="auto"/>
              <w:rPr>
                <w:rFonts w:ascii="Calibri" w:hAnsi="Calibri" w:cs="Calibri"/>
                <w:b w:val="0"/>
                <w:bCs/>
                <w:szCs w:val="22"/>
                <w:lang w:eastAsia="de-DE" w:bidi="ar-SA"/>
              </w:rPr>
            </w:pPr>
          </w:p>
        </w:tc>
        <w:tc>
          <w:tcPr>
            <w:tcW w:w="5299" w:type="dxa"/>
          </w:tcPr>
          <w:p w:rsidR="00B45CE7" w:rsidRPr="003B5841" w:rsidRDefault="006717ED" w:rsidP="006717ED">
            <w:pPr>
              <w:pStyle w:val="berschrift4"/>
              <w:spacing w:before="0" w:after="0"/>
              <w:rPr>
                <w:rFonts w:ascii="Calibri" w:hAnsi="Calibri" w:cs="Calibri"/>
                <w:b w:val="0"/>
                <w:sz w:val="24"/>
                <w:szCs w:val="24"/>
              </w:rPr>
            </w:pPr>
            <w:r w:rsidRPr="003B5841">
              <w:rPr>
                <w:rFonts w:ascii="Calibri" w:hAnsi="Calibri" w:cs="Calibri"/>
                <w:sz w:val="24"/>
                <w:szCs w:val="24"/>
              </w:rPr>
              <w:t>2.</w:t>
            </w:r>
            <w:r w:rsidRPr="003B5841">
              <w:rPr>
                <w:rFonts w:ascii="Calibri" w:hAnsi="Calibri" w:cs="Calibri"/>
                <w:b w:val="0"/>
                <w:sz w:val="24"/>
                <w:szCs w:val="24"/>
              </w:rPr>
              <w:t xml:space="preserve"> </w:t>
            </w:r>
            <w:r w:rsidR="00B45CE7" w:rsidRPr="003B5841">
              <w:rPr>
                <w:rFonts w:ascii="Calibri" w:hAnsi="Calibri" w:cs="Calibri"/>
                <w:b w:val="0"/>
                <w:sz w:val="24"/>
                <w:szCs w:val="24"/>
              </w:rPr>
              <w:t>Zahlen für die statistische Auswertung</w:t>
            </w:r>
          </w:p>
          <w:p w:rsidR="004D0097" w:rsidRPr="004D0097" w:rsidRDefault="004D0097" w:rsidP="004D0097"/>
          <w:p w:rsidR="00B45CE7" w:rsidRPr="003B5841" w:rsidRDefault="00B45CE7" w:rsidP="00B45CE7">
            <w:pPr>
              <w:shd w:val="clear" w:color="auto" w:fill="D9D9D9"/>
              <w:rPr>
                <w:rFonts w:ascii="Calibri" w:hAnsi="Calibri" w:cs="Calibri"/>
                <w:sz w:val="18"/>
              </w:rPr>
            </w:pPr>
          </w:p>
          <w:p w:rsidR="00B45CE7" w:rsidRPr="003B5841" w:rsidRDefault="00B45CE7" w:rsidP="00B45CE7">
            <w:pPr>
              <w:shd w:val="clear" w:color="auto" w:fill="D9D9D9"/>
              <w:rPr>
                <w:rFonts w:ascii="Calibri" w:hAnsi="Calibri" w:cs="Calibri"/>
                <w:sz w:val="22"/>
                <w:szCs w:val="22"/>
              </w:rPr>
            </w:pPr>
            <w:r w:rsidRPr="003B5841">
              <w:rPr>
                <w:rFonts w:ascii="Calibri" w:hAnsi="Calibri" w:cs="Calibri"/>
                <w:sz w:val="22"/>
                <w:szCs w:val="22"/>
              </w:rPr>
              <w:t>Anzahl der Wahlberechtigten</w:t>
            </w:r>
            <w:r w:rsidR="004D0097" w:rsidRPr="003B5841">
              <w:rPr>
                <w:rFonts w:ascii="Calibri" w:hAnsi="Calibri" w:cs="Calibri"/>
                <w:sz w:val="22"/>
                <w:szCs w:val="22"/>
              </w:rPr>
              <w:t>*: ________</w:t>
            </w:r>
          </w:p>
          <w:p w:rsidR="00B45CE7" w:rsidRPr="003B5841" w:rsidRDefault="00B45CE7" w:rsidP="00B45CE7">
            <w:pPr>
              <w:shd w:val="clear" w:color="auto" w:fill="D9D9D9"/>
              <w:rPr>
                <w:rFonts w:ascii="Calibri" w:hAnsi="Calibri" w:cs="Calibri"/>
                <w:sz w:val="22"/>
                <w:szCs w:val="22"/>
              </w:rPr>
            </w:pPr>
          </w:p>
          <w:p w:rsidR="00B45CE7" w:rsidRPr="003B5841" w:rsidRDefault="006717ED" w:rsidP="00B45CE7">
            <w:pPr>
              <w:shd w:val="clear" w:color="auto" w:fill="D9D9D9"/>
              <w:rPr>
                <w:rFonts w:ascii="Calibri" w:hAnsi="Calibri" w:cs="Calibri"/>
                <w:sz w:val="22"/>
                <w:szCs w:val="22"/>
              </w:rPr>
            </w:pPr>
            <w:r w:rsidRPr="003B5841">
              <w:rPr>
                <w:rFonts w:ascii="Calibri" w:hAnsi="Calibri" w:cs="Calibri"/>
                <w:sz w:val="22"/>
                <w:szCs w:val="22"/>
              </w:rPr>
              <w:t>Anzahl der Wähler</w:t>
            </w:r>
            <w:r w:rsidR="00B45CE7" w:rsidRPr="003B5841">
              <w:rPr>
                <w:rFonts w:ascii="Calibri" w:hAnsi="Calibri" w:cs="Calibri"/>
                <w:sz w:val="22"/>
                <w:szCs w:val="22"/>
              </w:rPr>
              <w:t>innen</w:t>
            </w:r>
            <w:r w:rsidRPr="003B5841">
              <w:rPr>
                <w:rFonts w:ascii="Calibri" w:hAnsi="Calibri" w:cs="Calibri"/>
                <w:sz w:val="22"/>
                <w:szCs w:val="22"/>
              </w:rPr>
              <w:t xml:space="preserve"> &amp; Wähler</w:t>
            </w:r>
            <w:r w:rsidR="00BD318D" w:rsidRPr="003B5841">
              <w:rPr>
                <w:rFonts w:ascii="Calibri" w:hAnsi="Calibri" w:cs="Calibri"/>
                <w:sz w:val="22"/>
                <w:szCs w:val="22"/>
              </w:rPr>
              <w:t>*</w:t>
            </w:r>
            <w:r w:rsidR="004D0097" w:rsidRPr="003B5841">
              <w:rPr>
                <w:rFonts w:ascii="Calibri" w:hAnsi="Calibri" w:cs="Calibri"/>
                <w:sz w:val="22"/>
                <w:szCs w:val="22"/>
              </w:rPr>
              <w:t>: ________</w:t>
            </w:r>
          </w:p>
          <w:p w:rsidR="00B45CE7" w:rsidRPr="003B5841" w:rsidRDefault="00B45CE7" w:rsidP="00B45CE7">
            <w:pPr>
              <w:shd w:val="clear" w:color="auto" w:fill="D9D9D9"/>
              <w:rPr>
                <w:rFonts w:ascii="Calibri" w:hAnsi="Calibri" w:cs="Calibri"/>
                <w:sz w:val="22"/>
                <w:szCs w:val="22"/>
              </w:rPr>
            </w:pPr>
          </w:p>
          <w:p w:rsidR="00B45CE7" w:rsidRPr="003B5841" w:rsidRDefault="00B45CE7" w:rsidP="00B45CE7">
            <w:pPr>
              <w:shd w:val="clear" w:color="auto" w:fill="D9D9D9"/>
              <w:rPr>
                <w:rFonts w:ascii="Calibri" w:hAnsi="Calibri" w:cs="Calibri"/>
                <w:sz w:val="22"/>
                <w:szCs w:val="22"/>
              </w:rPr>
            </w:pPr>
            <w:r w:rsidRPr="003B5841">
              <w:rPr>
                <w:rFonts w:ascii="Calibri" w:hAnsi="Calibri" w:cs="Calibri"/>
                <w:sz w:val="22"/>
                <w:szCs w:val="22"/>
              </w:rPr>
              <w:t xml:space="preserve">Anzahl der </w:t>
            </w:r>
            <w:r w:rsidR="004D0097" w:rsidRPr="003B5841">
              <w:rPr>
                <w:rFonts w:ascii="Calibri" w:hAnsi="Calibri" w:cs="Calibri"/>
                <w:sz w:val="22"/>
                <w:szCs w:val="22"/>
              </w:rPr>
              <w:t>Briefwähler</w:t>
            </w:r>
            <w:r w:rsidRPr="003B5841">
              <w:rPr>
                <w:rFonts w:ascii="Calibri" w:hAnsi="Calibri" w:cs="Calibri"/>
                <w:sz w:val="22"/>
                <w:szCs w:val="22"/>
              </w:rPr>
              <w:t>innen</w:t>
            </w:r>
            <w:r w:rsidR="004D0097" w:rsidRPr="003B5841">
              <w:rPr>
                <w:rFonts w:ascii="Calibri" w:hAnsi="Calibri" w:cs="Calibri"/>
                <w:sz w:val="22"/>
                <w:szCs w:val="22"/>
              </w:rPr>
              <w:t xml:space="preserve"> &amp; -wähler: ________</w:t>
            </w:r>
          </w:p>
          <w:p w:rsidR="00B45CE7" w:rsidRPr="003B5841" w:rsidRDefault="00B45CE7" w:rsidP="00B45CE7">
            <w:pPr>
              <w:shd w:val="clear" w:color="auto" w:fill="D9D9D9"/>
              <w:rPr>
                <w:rFonts w:ascii="Calibri" w:hAnsi="Calibri" w:cs="Calibri"/>
                <w:sz w:val="22"/>
                <w:szCs w:val="22"/>
              </w:rPr>
            </w:pPr>
          </w:p>
          <w:p w:rsidR="004D0097" w:rsidRPr="004D0097" w:rsidRDefault="004D0097" w:rsidP="004D0097">
            <w:pPr>
              <w:shd w:val="clear" w:color="auto" w:fill="D9D9D9"/>
              <w:rPr>
                <w:rFonts w:ascii="Calibri" w:hAnsi="Calibri" w:cs="Calibri"/>
                <w:sz w:val="22"/>
                <w:szCs w:val="22"/>
              </w:rPr>
            </w:pPr>
            <w:r>
              <w:rPr>
                <w:rFonts w:ascii="Calibri" w:hAnsi="Calibri" w:cs="Calibri"/>
                <w:sz w:val="22"/>
                <w:szCs w:val="22"/>
              </w:rPr>
              <w:t>Anzahl der Kandidat</w:t>
            </w:r>
            <w:r w:rsidRPr="004D0097">
              <w:rPr>
                <w:rFonts w:ascii="Calibri" w:hAnsi="Calibri" w:cs="Calibri"/>
                <w:sz w:val="22"/>
                <w:szCs w:val="22"/>
              </w:rPr>
              <w:t>innen</w:t>
            </w:r>
            <w:r>
              <w:rPr>
                <w:rFonts w:ascii="Calibri" w:hAnsi="Calibri" w:cs="Calibri"/>
                <w:sz w:val="22"/>
                <w:szCs w:val="22"/>
              </w:rPr>
              <w:t xml:space="preserve"> &amp; Kandidaten: ________</w:t>
            </w:r>
          </w:p>
          <w:p w:rsidR="004D0097" w:rsidRPr="004D0097" w:rsidRDefault="004D0097" w:rsidP="004D0097">
            <w:pPr>
              <w:shd w:val="clear" w:color="auto" w:fill="D9D9D9"/>
              <w:rPr>
                <w:rFonts w:ascii="Calibri" w:hAnsi="Calibri" w:cs="Calibri"/>
                <w:sz w:val="22"/>
                <w:szCs w:val="22"/>
              </w:rPr>
            </w:pPr>
          </w:p>
          <w:p w:rsidR="004D0097" w:rsidRPr="004D0097" w:rsidRDefault="004D0097" w:rsidP="004D0097">
            <w:pPr>
              <w:shd w:val="clear" w:color="auto" w:fill="D9D9D9"/>
              <w:rPr>
                <w:rFonts w:ascii="Calibri" w:hAnsi="Calibri" w:cs="Calibri"/>
                <w:sz w:val="22"/>
                <w:szCs w:val="22"/>
              </w:rPr>
            </w:pPr>
            <w:r w:rsidRPr="004D0097">
              <w:rPr>
                <w:rFonts w:ascii="Calibri" w:hAnsi="Calibri" w:cs="Calibri"/>
                <w:sz w:val="22"/>
                <w:szCs w:val="22"/>
              </w:rPr>
              <w:t>davon Frauen</w:t>
            </w:r>
            <w:r>
              <w:rPr>
                <w:rFonts w:ascii="Calibri" w:hAnsi="Calibri" w:cs="Calibri"/>
                <w:sz w:val="22"/>
                <w:szCs w:val="22"/>
              </w:rPr>
              <w:t>:</w:t>
            </w:r>
            <w:r w:rsidRPr="004D0097">
              <w:rPr>
                <w:rFonts w:ascii="Calibri" w:hAnsi="Calibri" w:cs="Calibri"/>
                <w:sz w:val="22"/>
                <w:szCs w:val="22"/>
              </w:rPr>
              <w:t xml:space="preserve"> </w:t>
            </w:r>
            <w:r>
              <w:rPr>
                <w:rFonts w:ascii="Calibri" w:hAnsi="Calibri" w:cs="Calibri"/>
                <w:sz w:val="22"/>
                <w:szCs w:val="22"/>
              </w:rPr>
              <w:t>________</w:t>
            </w:r>
            <w:r w:rsidRPr="004D0097">
              <w:rPr>
                <w:rFonts w:ascii="Calibri" w:hAnsi="Calibri" w:cs="Calibri"/>
                <w:sz w:val="22"/>
                <w:szCs w:val="22"/>
              </w:rPr>
              <w:t xml:space="preserve"> </w:t>
            </w:r>
            <w:r>
              <w:rPr>
                <w:rFonts w:ascii="Calibri" w:hAnsi="Calibri" w:cs="Calibri"/>
                <w:sz w:val="22"/>
                <w:szCs w:val="22"/>
              </w:rPr>
              <w:t xml:space="preserve">davon </w:t>
            </w:r>
            <w:r w:rsidRPr="004D0097">
              <w:rPr>
                <w:rFonts w:ascii="Calibri" w:hAnsi="Calibri" w:cs="Calibri"/>
                <w:sz w:val="22"/>
                <w:szCs w:val="22"/>
              </w:rPr>
              <w:t>Männer</w:t>
            </w:r>
            <w:r>
              <w:rPr>
                <w:rFonts w:ascii="Calibri" w:hAnsi="Calibri" w:cs="Calibri"/>
                <w:sz w:val="22"/>
                <w:szCs w:val="22"/>
              </w:rPr>
              <w:t>:</w:t>
            </w:r>
            <w:r w:rsidRPr="004D0097">
              <w:rPr>
                <w:rFonts w:ascii="Calibri" w:hAnsi="Calibri" w:cs="Calibri"/>
                <w:sz w:val="22"/>
                <w:szCs w:val="22"/>
              </w:rPr>
              <w:t xml:space="preserve"> </w:t>
            </w:r>
            <w:r>
              <w:rPr>
                <w:rFonts w:ascii="Calibri" w:hAnsi="Calibri" w:cs="Calibri"/>
                <w:sz w:val="22"/>
                <w:szCs w:val="22"/>
              </w:rPr>
              <w:t>________</w:t>
            </w:r>
          </w:p>
          <w:p w:rsidR="004D0097" w:rsidRPr="003B5841" w:rsidRDefault="004D0097" w:rsidP="00B45CE7">
            <w:pPr>
              <w:shd w:val="clear" w:color="auto" w:fill="D9D9D9"/>
              <w:rPr>
                <w:rFonts w:ascii="Calibri" w:hAnsi="Calibri" w:cs="Calibri"/>
                <w:sz w:val="22"/>
                <w:szCs w:val="22"/>
              </w:rPr>
            </w:pPr>
          </w:p>
          <w:p w:rsidR="00B45CE7" w:rsidRPr="003B5841" w:rsidRDefault="004D0097" w:rsidP="00B45CE7">
            <w:pPr>
              <w:shd w:val="clear" w:color="auto" w:fill="D9D9D9"/>
              <w:rPr>
                <w:rFonts w:ascii="Calibri" w:hAnsi="Calibri" w:cs="Calibri"/>
                <w:sz w:val="22"/>
                <w:szCs w:val="22"/>
              </w:rPr>
            </w:pPr>
            <w:r w:rsidRPr="003B5841">
              <w:rPr>
                <w:rFonts w:ascii="Calibri" w:hAnsi="Calibri" w:cs="Calibri"/>
                <w:sz w:val="22"/>
                <w:szCs w:val="22"/>
              </w:rPr>
              <w:t>Anz</w:t>
            </w:r>
            <w:r w:rsidR="00B45CE7" w:rsidRPr="003B5841">
              <w:rPr>
                <w:rFonts w:ascii="Calibri" w:hAnsi="Calibri" w:cs="Calibri"/>
                <w:sz w:val="22"/>
                <w:szCs w:val="22"/>
              </w:rPr>
              <w:t>ahl der Gewählten</w:t>
            </w:r>
            <w:r w:rsidRPr="003B5841">
              <w:rPr>
                <w:rFonts w:ascii="Calibri" w:hAnsi="Calibri" w:cs="Calibri"/>
                <w:sz w:val="22"/>
                <w:szCs w:val="22"/>
              </w:rPr>
              <w:t>: ________</w:t>
            </w:r>
          </w:p>
          <w:p w:rsidR="004D0097" w:rsidRPr="003B5841" w:rsidRDefault="004D0097" w:rsidP="00B45CE7">
            <w:pPr>
              <w:shd w:val="clear" w:color="auto" w:fill="D9D9D9"/>
              <w:rPr>
                <w:rFonts w:ascii="Calibri" w:hAnsi="Calibri" w:cs="Calibri"/>
                <w:sz w:val="22"/>
                <w:szCs w:val="22"/>
              </w:rPr>
            </w:pPr>
          </w:p>
          <w:p w:rsidR="00B45CE7" w:rsidRPr="003B5841" w:rsidRDefault="00B45CE7" w:rsidP="00B45CE7">
            <w:pPr>
              <w:shd w:val="clear" w:color="auto" w:fill="D9D9D9"/>
              <w:rPr>
                <w:rFonts w:ascii="Calibri" w:hAnsi="Calibri" w:cs="Calibri"/>
                <w:sz w:val="22"/>
                <w:szCs w:val="22"/>
              </w:rPr>
            </w:pPr>
            <w:r w:rsidRPr="003B5841">
              <w:rPr>
                <w:rFonts w:ascii="Calibri" w:hAnsi="Calibri" w:cs="Calibri"/>
                <w:sz w:val="22"/>
                <w:szCs w:val="22"/>
              </w:rPr>
              <w:t>davon Frauen</w:t>
            </w:r>
            <w:r w:rsidR="004D0097" w:rsidRPr="003B5841">
              <w:rPr>
                <w:rFonts w:ascii="Calibri" w:hAnsi="Calibri" w:cs="Calibri"/>
                <w:sz w:val="22"/>
                <w:szCs w:val="22"/>
              </w:rPr>
              <w:t xml:space="preserve">: ________ davon </w:t>
            </w:r>
            <w:r w:rsidRPr="003B5841">
              <w:rPr>
                <w:rFonts w:ascii="Calibri" w:hAnsi="Calibri" w:cs="Calibri"/>
                <w:sz w:val="22"/>
                <w:szCs w:val="22"/>
              </w:rPr>
              <w:t>Männer</w:t>
            </w:r>
            <w:r w:rsidR="004D0097" w:rsidRPr="003B5841">
              <w:rPr>
                <w:rFonts w:ascii="Calibri" w:hAnsi="Calibri" w:cs="Calibri"/>
                <w:sz w:val="22"/>
                <w:szCs w:val="22"/>
              </w:rPr>
              <w:t>:</w:t>
            </w:r>
            <w:r w:rsidRPr="003B5841">
              <w:rPr>
                <w:rFonts w:ascii="Calibri" w:hAnsi="Calibri" w:cs="Calibri"/>
                <w:sz w:val="22"/>
                <w:szCs w:val="22"/>
              </w:rPr>
              <w:t xml:space="preserve"> ________</w:t>
            </w:r>
          </w:p>
          <w:p w:rsidR="00B45CE7" w:rsidRPr="003B5841" w:rsidRDefault="00B45CE7" w:rsidP="00B45CE7">
            <w:pPr>
              <w:shd w:val="clear" w:color="auto" w:fill="D9D9D9"/>
              <w:rPr>
                <w:rFonts w:ascii="Calibri" w:hAnsi="Calibri" w:cs="Calibri"/>
                <w:sz w:val="22"/>
                <w:szCs w:val="22"/>
              </w:rPr>
            </w:pPr>
          </w:p>
          <w:p w:rsidR="00B45CE7" w:rsidRPr="003B5841" w:rsidRDefault="00BD318D" w:rsidP="004D0097">
            <w:pPr>
              <w:pStyle w:val="PGRhf"/>
              <w:ind w:left="720"/>
              <w:jc w:val="right"/>
              <w:rPr>
                <w:rFonts w:ascii="Calibri" w:hAnsi="Calibri" w:cs="Calibri"/>
                <w:b w:val="0"/>
                <w:bCs/>
                <w:szCs w:val="22"/>
                <w:vertAlign w:val="superscript"/>
                <w:lang w:eastAsia="de-DE" w:bidi="ar-SA"/>
              </w:rPr>
            </w:pPr>
            <w:r w:rsidRPr="003B5841">
              <w:rPr>
                <w:rFonts w:ascii="Calibri" w:hAnsi="Calibri" w:cs="Calibri"/>
                <w:b w:val="0"/>
                <w:bCs/>
                <w:szCs w:val="22"/>
                <w:vertAlign w:val="superscript"/>
                <w:lang w:eastAsia="de-DE" w:bidi="ar-SA"/>
              </w:rPr>
              <w:t xml:space="preserve">*ohne die zusätzlichen Stimmen für Kinder </w:t>
            </w:r>
            <w:r w:rsidR="0056497F" w:rsidRPr="003B5841">
              <w:rPr>
                <w:rFonts w:ascii="Calibri" w:hAnsi="Calibri" w:cs="Calibri"/>
                <w:b w:val="0"/>
                <w:bCs/>
                <w:szCs w:val="22"/>
                <w:vertAlign w:val="superscript"/>
                <w:lang w:eastAsia="de-DE" w:bidi="ar-SA"/>
              </w:rPr>
              <w:t>bei der Familienwahl</w:t>
            </w:r>
            <w:r w:rsidRPr="003B5841">
              <w:rPr>
                <w:rFonts w:ascii="Calibri" w:hAnsi="Calibri" w:cs="Calibri"/>
                <w:b w:val="0"/>
                <w:bCs/>
                <w:szCs w:val="22"/>
                <w:vertAlign w:val="superscript"/>
                <w:lang w:eastAsia="de-DE" w:bidi="ar-SA"/>
              </w:rPr>
              <w:t xml:space="preserve">  </w:t>
            </w:r>
          </w:p>
        </w:tc>
      </w:tr>
      <w:tr w:rsidR="004D0097" w:rsidRPr="003B5841" w:rsidTr="00852EF8">
        <w:tblPrEx>
          <w:tblCellMar>
            <w:top w:w="0" w:type="dxa"/>
            <w:bottom w:w="0" w:type="dxa"/>
          </w:tblCellMar>
        </w:tblPrEx>
        <w:trPr>
          <w:trHeight w:val="2272"/>
        </w:trPr>
        <w:tc>
          <w:tcPr>
            <w:tcW w:w="4731" w:type="dxa"/>
          </w:tcPr>
          <w:p w:rsidR="00852EF8" w:rsidRDefault="00852EF8" w:rsidP="00852EF8">
            <w:pPr>
              <w:pStyle w:val="PGRhf"/>
              <w:ind w:left="284" w:hanging="284"/>
              <w:rPr>
                <w:rFonts w:ascii="Calibri" w:hAnsi="Calibri" w:cs="Calibri"/>
                <w:b w:val="0"/>
                <w:bCs/>
                <w:sz w:val="24"/>
                <w:szCs w:val="24"/>
                <w:lang w:eastAsia="de-DE" w:bidi="ar-SA"/>
              </w:rPr>
            </w:pPr>
            <w:r w:rsidRPr="00852EF8">
              <w:rPr>
                <w:rFonts w:ascii="Calibri" w:hAnsi="Calibri" w:cs="Calibri"/>
                <w:sz w:val="24"/>
                <w:szCs w:val="24"/>
                <w:lang w:eastAsia="de-DE" w:bidi="ar-SA"/>
              </w:rPr>
              <w:t>3.</w:t>
            </w:r>
            <w:r w:rsidRPr="00852EF8">
              <w:rPr>
                <w:rFonts w:ascii="Calibri" w:hAnsi="Calibri" w:cs="Calibri"/>
                <w:b w:val="0"/>
                <w:bCs/>
                <w:sz w:val="24"/>
                <w:szCs w:val="24"/>
                <w:lang w:eastAsia="de-DE" w:bidi="ar-SA"/>
              </w:rPr>
              <w:t xml:space="preserve"> </w:t>
            </w:r>
            <w:r w:rsidRPr="00763632">
              <w:rPr>
                <w:rFonts w:ascii="Calibri" w:hAnsi="Calibri" w:cs="Calibri"/>
                <w:b w:val="0"/>
                <w:bCs/>
                <w:sz w:val="24"/>
                <w:szCs w:val="24"/>
                <w:lang w:eastAsia="de-DE" w:bidi="ar-SA"/>
              </w:rPr>
              <w:t>Öffnungszeiten des Wahllokals:</w:t>
            </w:r>
          </w:p>
          <w:p w:rsidR="00982CD4" w:rsidRPr="00852EF8" w:rsidRDefault="00982CD4" w:rsidP="00852EF8">
            <w:pPr>
              <w:pStyle w:val="PGRhf"/>
              <w:ind w:left="284" w:hanging="284"/>
              <w:rPr>
                <w:rFonts w:ascii="Calibri" w:hAnsi="Calibri" w:cs="Calibri"/>
                <w:b w:val="0"/>
                <w:bCs/>
                <w:sz w:val="24"/>
                <w:szCs w:val="24"/>
                <w:lang w:eastAsia="de-DE" w:bidi="ar-SA"/>
              </w:rPr>
            </w:pPr>
          </w:p>
        </w:tc>
        <w:tc>
          <w:tcPr>
            <w:tcW w:w="5299" w:type="dxa"/>
          </w:tcPr>
          <w:p w:rsidR="00852EF8" w:rsidRPr="00852EF8" w:rsidRDefault="00852EF8" w:rsidP="00852EF8">
            <w:pPr>
              <w:pStyle w:val="PGRhf"/>
              <w:ind w:left="284" w:hanging="284"/>
              <w:rPr>
                <w:rFonts w:ascii="Calibri" w:hAnsi="Calibri" w:cs="Calibri"/>
                <w:b w:val="0"/>
                <w:sz w:val="24"/>
                <w:szCs w:val="24"/>
                <w:lang w:eastAsia="de-DE" w:bidi="ar-SA"/>
              </w:rPr>
            </w:pPr>
            <w:r w:rsidRPr="00852EF8">
              <w:rPr>
                <w:rFonts w:ascii="Calibri" w:hAnsi="Calibri" w:cs="Calibri"/>
                <w:sz w:val="24"/>
                <w:szCs w:val="24"/>
              </w:rPr>
              <w:t>4</w:t>
            </w:r>
            <w:r w:rsidRPr="00852EF8">
              <w:rPr>
                <w:rFonts w:ascii="Calibri" w:hAnsi="Calibri" w:cs="Calibri"/>
                <w:sz w:val="24"/>
                <w:szCs w:val="24"/>
                <w:lang w:eastAsia="de-DE" w:bidi="ar-SA"/>
              </w:rPr>
              <w:t>.</w:t>
            </w:r>
            <w:r w:rsidRPr="004D0097">
              <w:rPr>
                <w:rFonts w:ascii="Calibri" w:hAnsi="Calibri" w:cs="Calibri"/>
                <w:b w:val="0"/>
                <w:sz w:val="24"/>
                <w:szCs w:val="24"/>
                <w:lang w:eastAsia="de-DE" w:bidi="ar-SA"/>
              </w:rPr>
              <w:t xml:space="preserve"> </w:t>
            </w:r>
            <w:r w:rsidR="00982CD4" w:rsidRPr="00763632">
              <w:rPr>
                <w:rFonts w:ascii="Calibri" w:hAnsi="Calibri" w:cs="Calibri"/>
                <w:b w:val="0"/>
                <w:sz w:val="24"/>
                <w:szCs w:val="24"/>
                <w:lang w:eastAsia="de-DE" w:bidi="ar-SA"/>
              </w:rPr>
              <w:t>Bei Durchführung als Familienwahl</w:t>
            </w:r>
            <w:r w:rsidRPr="00763632">
              <w:rPr>
                <w:rFonts w:ascii="Calibri" w:hAnsi="Calibri" w:cs="Calibri"/>
                <w:b w:val="0"/>
                <w:sz w:val="24"/>
                <w:szCs w:val="24"/>
                <w:lang w:eastAsia="de-DE" w:bidi="ar-SA"/>
              </w:rPr>
              <w:t>:</w:t>
            </w:r>
          </w:p>
          <w:p w:rsidR="00982CD4" w:rsidRDefault="00982CD4" w:rsidP="00982CD4">
            <w:pPr>
              <w:pStyle w:val="PGRhf"/>
              <w:spacing w:line="240" w:lineRule="auto"/>
              <w:rPr>
                <w:rFonts w:ascii="Calibri" w:hAnsi="Calibri" w:cs="Calibri"/>
                <w:b w:val="0"/>
                <w:sz w:val="20"/>
                <w:lang w:eastAsia="de-DE" w:bidi="ar-SA"/>
              </w:rPr>
            </w:pPr>
          </w:p>
          <w:p w:rsidR="00852EF8" w:rsidRPr="00852EF8" w:rsidRDefault="00982CD4" w:rsidP="00982CD4">
            <w:pPr>
              <w:pStyle w:val="PGRhf"/>
              <w:spacing w:line="240" w:lineRule="auto"/>
              <w:rPr>
                <w:rFonts w:ascii="Calibri" w:hAnsi="Calibri" w:cs="Calibri"/>
                <w:b w:val="0"/>
                <w:sz w:val="20"/>
                <w:lang w:eastAsia="de-DE" w:bidi="ar-SA"/>
              </w:rPr>
            </w:pPr>
            <w:r>
              <w:rPr>
                <w:rFonts w:ascii="Calibri" w:hAnsi="Calibri" w:cs="Calibri"/>
                <w:b w:val="0"/>
                <w:sz w:val="20"/>
                <w:lang w:eastAsia="de-DE" w:bidi="ar-SA"/>
              </w:rPr>
              <w:t>Anzahl</w:t>
            </w:r>
            <w:r w:rsidR="00852EF8" w:rsidRPr="00982CD4">
              <w:rPr>
                <w:rFonts w:ascii="Calibri" w:hAnsi="Calibri" w:cs="Calibri"/>
                <w:b w:val="0"/>
                <w:sz w:val="20"/>
                <w:lang w:eastAsia="de-DE" w:bidi="ar-SA"/>
              </w:rPr>
              <w:t xml:space="preserve"> der </w:t>
            </w:r>
            <w:r w:rsidR="00763632">
              <w:rPr>
                <w:rFonts w:ascii="Calibri" w:hAnsi="Calibri" w:cs="Calibri"/>
                <w:b w:val="0"/>
                <w:sz w:val="20"/>
                <w:lang w:eastAsia="de-DE" w:bidi="ar-SA"/>
              </w:rPr>
              <w:t>katholischen</w:t>
            </w:r>
            <w:r w:rsidR="00852EF8" w:rsidRPr="00982CD4">
              <w:rPr>
                <w:rFonts w:ascii="Calibri" w:hAnsi="Calibri" w:cs="Calibri"/>
                <w:b w:val="0"/>
                <w:sz w:val="20"/>
                <w:lang w:eastAsia="de-DE" w:bidi="ar-SA"/>
              </w:rPr>
              <w:t xml:space="preserve"> Kinder die nach dem 08.</w:t>
            </w:r>
            <w:r w:rsidR="00852EF8" w:rsidRPr="00852EF8">
              <w:rPr>
                <w:rFonts w:ascii="Calibri" w:hAnsi="Calibri" w:cs="Calibri"/>
                <w:b w:val="0"/>
                <w:sz w:val="20"/>
                <w:lang w:eastAsia="de-DE" w:bidi="ar-SA"/>
              </w:rPr>
              <w:t xml:space="preserve">11.2006 </w:t>
            </w:r>
            <w:r>
              <w:rPr>
                <w:rFonts w:ascii="Calibri" w:hAnsi="Calibri" w:cs="Calibri"/>
                <w:b w:val="0"/>
                <w:sz w:val="20"/>
                <w:lang w:eastAsia="de-DE" w:bidi="ar-SA"/>
              </w:rPr>
              <w:t>geboren wurden</w:t>
            </w:r>
            <w:r w:rsidR="00852EF8" w:rsidRPr="00852EF8">
              <w:rPr>
                <w:rFonts w:ascii="Calibri" w:hAnsi="Calibri" w:cs="Calibri"/>
                <w:b w:val="0"/>
                <w:sz w:val="20"/>
                <w:lang w:eastAsia="de-DE" w:bidi="ar-SA"/>
              </w:rPr>
              <w:t>: ______</w:t>
            </w:r>
          </w:p>
          <w:p w:rsidR="00982CD4" w:rsidRDefault="00982CD4" w:rsidP="00982CD4">
            <w:pPr>
              <w:pStyle w:val="PGRhf"/>
              <w:spacing w:line="240" w:lineRule="auto"/>
              <w:rPr>
                <w:rFonts w:ascii="Calibri" w:hAnsi="Calibri" w:cs="Calibri"/>
                <w:b w:val="0"/>
                <w:sz w:val="20"/>
                <w:lang w:eastAsia="de-DE" w:bidi="ar-SA"/>
              </w:rPr>
            </w:pPr>
          </w:p>
          <w:p w:rsidR="004D0097" w:rsidRPr="00852EF8" w:rsidRDefault="00852EF8" w:rsidP="00982CD4">
            <w:pPr>
              <w:pStyle w:val="PGRhf"/>
              <w:spacing w:line="240" w:lineRule="auto"/>
              <w:rPr>
                <w:rFonts w:ascii="Calibri" w:hAnsi="Calibri" w:cs="Calibri"/>
                <w:b w:val="0"/>
                <w:sz w:val="20"/>
                <w:lang w:eastAsia="de-DE" w:bidi="ar-SA"/>
              </w:rPr>
            </w:pPr>
            <w:r w:rsidRPr="00852EF8">
              <w:rPr>
                <w:rFonts w:ascii="Calibri" w:hAnsi="Calibri" w:cs="Calibri"/>
                <w:b w:val="0"/>
                <w:sz w:val="20"/>
                <w:lang w:eastAsia="de-DE" w:bidi="ar-SA"/>
              </w:rPr>
              <w:t xml:space="preserve">Abgegebene zusätzliche Stimmen für Kinder: </w:t>
            </w:r>
            <w:r>
              <w:rPr>
                <w:rFonts w:ascii="Calibri" w:hAnsi="Calibri" w:cs="Calibri"/>
                <w:b w:val="0"/>
                <w:sz w:val="20"/>
                <w:lang w:eastAsia="de-DE" w:bidi="ar-SA"/>
              </w:rPr>
              <w:t>______</w:t>
            </w:r>
          </w:p>
        </w:tc>
      </w:tr>
      <w:tr w:rsidR="00852EF8" w:rsidRPr="003B5841" w:rsidTr="00852EF8">
        <w:tblPrEx>
          <w:tblCellMar>
            <w:top w:w="0" w:type="dxa"/>
            <w:bottom w:w="0" w:type="dxa"/>
          </w:tblCellMar>
        </w:tblPrEx>
        <w:trPr>
          <w:trHeight w:val="2272"/>
        </w:trPr>
        <w:tc>
          <w:tcPr>
            <w:tcW w:w="4731" w:type="dxa"/>
          </w:tcPr>
          <w:p w:rsidR="00982CD4" w:rsidRDefault="00852EF8" w:rsidP="00852EF8">
            <w:pPr>
              <w:tabs>
                <w:tab w:val="left" w:pos="360"/>
              </w:tabs>
              <w:rPr>
                <w:rFonts w:ascii="Calibri" w:hAnsi="Calibri" w:cs="Calibri"/>
                <w:sz w:val="24"/>
                <w:szCs w:val="24"/>
              </w:rPr>
            </w:pPr>
            <w:r>
              <w:rPr>
                <w:rFonts w:ascii="Calibri" w:hAnsi="Calibri" w:cs="Calibri"/>
                <w:b/>
                <w:sz w:val="24"/>
                <w:szCs w:val="24"/>
              </w:rPr>
              <w:t>5</w:t>
            </w:r>
            <w:r w:rsidRPr="00852EF8">
              <w:rPr>
                <w:rFonts w:ascii="Calibri" w:hAnsi="Calibri" w:cs="Calibri"/>
                <w:b/>
                <w:sz w:val="24"/>
                <w:szCs w:val="24"/>
              </w:rPr>
              <w:t>.</w:t>
            </w:r>
            <w:r w:rsidRPr="00852EF8">
              <w:rPr>
                <w:rFonts w:ascii="Calibri" w:hAnsi="Calibri" w:cs="Calibri"/>
                <w:sz w:val="24"/>
                <w:szCs w:val="24"/>
              </w:rPr>
              <w:t xml:space="preserve"> </w:t>
            </w:r>
            <w:r w:rsidR="00982CD4" w:rsidRPr="00763632">
              <w:rPr>
                <w:rFonts w:ascii="Calibri" w:hAnsi="Calibri" w:cs="Calibri"/>
                <w:sz w:val="24"/>
                <w:szCs w:val="24"/>
              </w:rPr>
              <w:t>Briefwahllokale</w:t>
            </w:r>
          </w:p>
          <w:p w:rsidR="00982CD4" w:rsidRDefault="00982CD4" w:rsidP="00852EF8">
            <w:pPr>
              <w:tabs>
                <w:tab w:val="left" w:pos="360"/>
              </w:tabs>
              <w:rPr>
                <w:rFonts w:ascii="Calibri" w:hAnsi="Calibri" w:cs="Calibri"/>
                <w:sz w:val="24"/>
                <w:szCs w:val="24"/>
              </w:rPr>
            </w:pPr>
          </w:p>
          <w:p w:rsidR="00852EF8" w:rsidRPr="00982CD4" w:rsidRDefault="00852EF8" w:rsidP="00852EF8">
            <w:pPr>
              <w:tabs>
                <w:tab w:val="left" w:pos="360"/>
              </w:tabs>
              <w:rPr>
                <w:rFonts w:ascii="Calibri" w:hAnsi="Calibri" w:cs="Calibri"/>
                <w:szCs w:val="24"/>
              </w:rPr>
            </w:pPr>
            <w:r w:rsidRPr="00982CD4">
              <w:rPr>
                <w:rFonts w:ascii="Calibri" w:hAnsi="Calibri" w:cs="Calibri"/>
                <w:szCs w:val="24"/>
              </w:rPr>
              <w:t>Es gab Briefwahllokale an folgenden Orten:</w:t>
            </w:r>
          </w:p>
          <w:p w:rsidR="00852EF8" w:rsidRPr="00852EF8" w:rsidRDefault="00852EF8" w:rsidP="00852EF8">
            <w:pPr>
              <w:tabs>
                <w:tab w:val="left" w:pos="360"/>
              </w:tabs>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tblGrid>
            <w:tr w:rsidR="00852EF8" w:rsidRPr="003B5841" w:rsidTr="003B5841">
              <w:trPr>
                <w:trHeight w:hRule="exact" w:val="567"/>
              </w:trPr>
              <w:tc>
                <w:tcPr>
                  <w:tcW w:w="4576" w:type="dxa"/>
                  <w:shd w:val="clear" w:color="auto" w:fill="auto"/>
                  <w:vAlign w:val="center"/>
                </w:tcPr>
                <w:p w:rsidR="00852EF8" w:rsidRPr="003B5841" w:rsidRDefault="00852EF8" w:rsidP="003B5841">
                  <w:pPr>
                    <w:pStyle w:val="PGRhf"/>
                    <w:spacing w:line="720" w:lineRule="auto"/>
                    <w:rPr>
                      <w:rFonts w:ascii="Calibri" w:hAnsi="Calibri" w:cs="Calibri"/>
                      <w:b w:val="0"/>
                      <w:bCs/>
                      <w:sz w:val="20"/>
                      <w:lang w:eastAsia="de-DE" w:bidi="ar-SA"/>
                    </w:rPr>
                  </w:pPr>
                </w:p>
              </w:tc>
            </w:tr>
            <w:tr w:rsidR="00852EF8" w:rsidRPr="003B5841" w:rsidTr="003B5841">
              <w:trPr>
                <w:trHeight w:hRule="exact" w:val="567"/>
              </w:trPr>
              <w:tc>
                <w:tcPr>
                  <w:tcW w:w="4576" w:type="dxa"/>
                  <w:shd w:val="clear" w:color="auto" w:fill="auto"/>
                  <w:vAlign w:val="center"/>
                </w:tcPr>
                <w:p w:rsidR="00852EF8" w:rsidRPr="003B5841" w:rsidRDefault="00852EF8" w:rsidP="003B5841">
                  <w:pPr>
                    <w:pStyle w:val="PGRhf"/>
                    <w:spacing w:line="720" w:lineRule="auto"/>
                    <w:rPr>
                      <w:rFonts w:ascii="Calibri" w:hAnsi="Calibri" w:cs="Calibri"/>
                      <w:b w:val="0"/>
                      <w:bCs/>
                      <w:sz w:val="20"/>
                      <w:lang w:eastAsia="de-DE" w:bidi="ar-SA"/>
                    </w:rPr>
                  </w:pPr>
                </w:p>
              </w:tc>
            </w:tr>
            <w:tr w:rsidR="00852EF8" w:rsidRPr="003B5841" w:rsidTr="003B5841">
              <w:trPr>
                <w:trHeight w:hRule="exact" w:val="567"/>
              </w:trPr>
              <w:tc>
                <w:tcPr>
                  <w:tcW w:w="4576" w:type="dxa"/>
                  <w:shd w:val="clear" w:color="auto" w:fill="auto"/>
                  <w:vAlign w:val="center"/>
                </w:tcPr>
                <w:p w:rsidR="00852EF8" w:rsidRPr="003B5841" w:rsidRDefault="00852EF8" w:rsidP="003B5841">
                  <w:pPr>
                    <w:pStyle w:val="PGRhf"/>
                    <w:spacing w:line="720" w:lineRule="auto"/>
                    <w:rPr>
                      <w:rFonts w:ascii="Calibri" w:hAnsi="Calibri" w:cs="Calibri"/>
                      <w:b w:val="0"/>
                      <w:bCs/>
                      <w:sz w:val="20"/>
                      <w:lang w:eastAsia="de-DE" w:bidi="ar-SA"/>
                    </w:rPr>
                  </w:pPr>
                </w:p>
              </w:tc>
            </w:tr>
            <w:tr w:rsidR="00852EF8" w:rsidRPr="003B5841" w:rsidTr="003B5841">
              <w:trPr>
                <w:trHeight w:hRule="exact" w:val="567"/>
              </w:trPr>
              <w:tc>
                <w:tcPr>
                  <w:tcW w:w="4576" w:type="dxa"/>
                  <w:shd w:val="clear" w:color="auto" w:fill="auto"/>
                  <w:vAlign w:val="center"/>
                </w:tcPr>
                <w:p w:rsidR="00852EF8" w:rsidRPr="003B5841" w:rsidRDefault="00852EF8" w:rsidP="003B5841">
                  <w:pPr>
                    <w:pStyle w:val="PGRhf"/>
                    <w:spacing w:line="720" w:lineRule="auto"/>
                    <w:rPr>
                      <w:rFonts w:ascii="Calibri" w:hAnsi="Calibri" w:cs="Calibri"/>
                      <w:b w:val="0"/>
                      <w:bCs/>
                      <w:sz w:val="20"/>
                      <w:lang w:eastAsia="de-DE" w:bidi="ar-SA"/>
                    </w:rPr>
                  </w:pPr>
                </w:p>
              </w:tc>
            </w:tr>
            <w:tr w:rsidR="00852EF8" w:rsidRPr="003B5841" w:rsidTr="003B5841">
              <w:trPr>
                <w:trHeight w:hRule="exact" w:val="567"/>
              </w:trPr>
              <w:tc>
                <w:tcPr>
                  <w:tcW w:w="4576" w:type="dxa"/>
                  <w:shd w:val="clear" w:color="auto" w:fill="auto"/>
                  <w:vAlign w:val="center"/>
                </w:tcPr>
                <w:p w:rsidR="00852EF8" w:rsidRPr="003B5841" w:rsidRDefault="00852EF8" w:rsidP="003B5841">
                  <w:pPr>
                    <w:pStyle w:val="PGRhf"/>
                    <w:spacing w:line="720" w:lineRule="auto"/>
                    <w:rPr>
                      <w:rFonts w:ascii="Calibri" w:hAnsi="Calibri" w:cs="Calibri"/>
                      <w:b w:val="0"/>
                      <w:bCs/>
                      <w:sz w:val="20"/>
                      <w:lang w:eastAsia="de-DE" w:bidi="ar-SA"/>
                    </w:rPr>
                  </w:pPr>
                </w:p>
              </w:tc>
            </w:tr>
          </w:tbl>
          <w:p w:rsidR="00852EF8" w:rsidRPr="00852EF8" w:rsidRDefault="00852EF8" w:rsidP="00852EF8">
            <w:pPr>
              <w:pStyle w:val="PGRhf"/>
              <w:ind w:left="284" w:hanging="284"/>
              <w:rPr>
                <w:rFonts w:ascii="Calibri" w:hAnsi="Calibri" w:cs="Calibri"/>
                <w:sz w:val="24"/>
                <w:szCs w:val="24"/>
                <w:lang w:eastAsia="de-DE" w:bidi="ar-SA"/>
              </w:rPr>
            </w:pPr>
          </w:p>
        </w:tc>
        <w:tc>
          <w:tcPr>
            <w:tcW w:w="5299" w:type="dxa"/>
          </w:tcPr>
          <w:p w:rsidR="00982CD4" w:rsidRDefault="00982CD4" w:rsidP="00982CD4">
            <w:pPr>
              <w:pStyle w:val="PGRhf"/>
              <w:spacing w:line="240" w:lineRule="auto"/>
              <w:rPr>
                <w:rFonts w:ascii="Calibri" w:hAnsi="Calibri" w:cs="Calibri"/>
                <w:sz w:val="24"/>
                <w:szCs w:val="24"/>
                <w:lang w:eastAsia="de-DE" w:bidi="ar-SA"/>
              </w:rPr>
            </w:pPr>
            <w:r>
              <w:rPr>
                <w:rFonts w:ascii="Calibri" w:hAnsi="Calibri" w:cs="Calibri"/>
                <w:sz w:val="24"/>
                <w:szCs w:val="24"/>
                <w:lang w:eastAsia="de-DE" w:bidi="ar-SA"/>
              </w:rPr>
              <w:t xml:space="preserve">6. </w:t>
            </w:r>
            <w:r w:rsidRPr="00763632">
              <w:rPr>
                <w:rFonts w:ascii="Calibri" w:hAnsi="Calibri" w:cs="Calibri"/>
                <w:b w:val="0"/>
                <w:sz w:val="24"/>
                <w:szCs w:val="24"/>
                <w:lang w:eastAsia="de-DE" w:bidi="ar-SA"/>
              </w:rPr>
              <w:t>Zählung der Stimmzettel</w:t>
            </w:r>
          </w:p>
          <w:p w:rsidR="00982CD4" w:rsidRDefault="00982CD4" w:rsidP="00982CD4">
            <w:pPr>
              <w:pStyle w:val="PGRhf"/>
              <w:spacing w:line="240" w:lineRule="auto"/>
              <w:rPr>
                <w:rFonts w:ascii="Calibri" w:hAnsi="Calibri" w:cs="Calibri"/>
                <w:sz w:val="24"/>
                <w:szCs w:val="24"/>
                <w:lang w:eastAsia="de-DE" w:bidi="ar-SA"/>
              </w:rPr>
            </w:pPr>
          </w:p>
          <w:p w:rsidR="00933D88" w:rsidRPr="00982CD4" w:rsidRDefault="00982CD4" w:rsidP="00982CD4">
            <w:pPr>
              <w:pStyle w:val="PGRhf"/>
              <w:spacing w:line="240" w:lineRule="auto"/>
              <w:rPr>
                <w:rFonts w:ascii="Calibri" w:eastAsia="Times New Roman" w:hAnsi="Calibri" w:cs="Calibri"/>
                <w:b w:val="0"/>
                <w:sz w:val="20"/>
                <w:lang w:eastAsia="de-DE" w:bidi="ar-SA"/>
              </w:rPr>
            </w:pPr>
            <w:r w:rsidRPr="00982CD4">
              <w:rPr>
                <w:rFonts w:ascii="Calibri" w:hAnsi="Calibri" w:cs="Calibri"/>
                <w:b w:val="0"/>
                <w:sz w:val="20"/>
                <w:lang w:eastAsia="de-DE" w:bidi="ar-SA"/>
              </w:rPr>
              <w:t xml:space="preserve">Die </w:t>
            </w:r>
            <w:r w:rsidR="00933D88" w:rsidRPr="00982CD4">
              <w:rPr>
                <w:rFonts w:ascii="Calibri" w:eastAsia="Times New Roman" w:hAnsi="Calibri" w:cs="Calibri"/>
                <w:b w:val="0"/>
                <w:sz w:val="20"/>
                <w:lang w:eastAsia="de-DE" w:bidi="ar-SA"/>
              </w:rPr>
              <w:t xml:space="preserve">Zählung der Stimmzettel ergab </w:t>
            </w:r>
            <w:r w:rsidRPr="00982CD4">
              <w:rPr>
                <w:rFonts w:ascii="Calibri" w:eastAsia="Times New Roman" w:hAnsi="Calibri" w:cs="Calibri"/>
                <w:b w:val="0"/>
                <w:sz w:val="20"/>
                <w:lang w:eastAsia="de-DE" w:bidi="ar-SA"/>
              </w:rPr>
              <w:t xml:space="preserve">eine Anzahl </w:t>
            </w:r>
            <w:r w:rsidR="00933D88" w:rsidRPr="00982CD4">
              <w:rPr>
                <w:rFonts w:ascii="Calibri" w:eastAsia="Times New Roman" w:hAnsi="Calibri" w:cs="Calibri"/>
                <w:b w:val="0"/>
                <w:sz w:val="20"/>
                <w:lang w:eastAsia="de-DE" w:bidi="ar-SA"/>
              </w:rPr>
              <w:t>von insgesamt ______ Stimmzetteln</w:t>
            </w:r>
            <w:r w:rsidRPr="00982CD4">
              <w:rPr>
                <w:rFonts w:ascii="Calibri" w:eastAsia="Times New Roman" w:hAnsi="Calibri" w:cs="Calibri"/>
                <w:b w:val="0"/>
                <w:sz w:val="20"/>
                <w:lang w:eastAsia="de-DE" w:bidi="ar-SA"/>
              </w:rPr>
              <w:t>.</w:t>
            </w:r>
          </w:p>
          <w:p w:rsidR="00982CD4" w:rsidRPr="00982CD4" w:rsidRDefault="00982CD4" w:rsidP="00982CD4">
            <w:pPr>
              <w:pStyle w:val="PGRhf"/>
              <w:spacing w:line="240" w:lineRule="auto"/>
              <w:rPr>
                <w:rFonts w:ascii="Calibri" w:eastAsia="Times New Roman" w:hAnsi="Calibri" w:cs="Calibri"/>
                <w:b w:val="0"/>
                <w:sz w:val="20"/>
                <w:lang w:eastAsia="de-DE" w:bidi="ar-SA"/>
              </w:rPr>
            </w:pPr>
          </w:p>
          <w:p w:rsidR="00933D88" w:rsidRPr="00982CD4" w:rsidRDefault="00933D88" w:rsidP="00982CD4">
            <w:pPr>
              <w:pStyle w:val="PGRhf"/>
              <w:spacing w:line="240" w:lineRule="auto"/>
              <w:rPr>
                <w:rFonts w:ascii="Calibri" w:eastAsia="Times New Roman" w:hAnsi="Calibri" w:cs="Calibri"/>
                <w:b w:val="0"/>
                <w:sz w:val="20"/>
                <w:lang w:eastAsia="de-DE" w:bidi="ar-SA"/>
              </w:rPr>
            </w:pPr>
            <w:r w:rsidRPr="00982CD4">
              <w:rPr>
                <w:rFonts w:ascii="Calibri" w:eastAsia="Times New Roman" w:hAnsi="Calibri" w:cs="Calibri"/>
                <w:b w:val="0"/>
                <w:sz w:val="20"/>
                <w:lang w:eastAsia="de-DE" w:bidi="ar-SA"/>
              </w:rPr>
              <w:t>Bei der Kontrollzählung der Wählerinnen und Wähler bei der Wahl (einschließlich der Briefwählerinnen und -wähler) wurden insgesamt ______ Personen gezählt.</w:t>
            </w:r>
          </w:p>
          <w:p w:rsidR="00852EF8" w:rsidRPr="00852EF8" w:rsidRDefault="00852EF8" w:rsidP="00852EF8">
            <w:pPr>
              <w:pStyle w:val="PGRhf"/>
              <w:ind w:left="284" w:hanging="284"/>
              <w:rPr>
                <w:rFonts w:ascii="Calibri" w:hAnsi="Calibri" w:cs="Calibri"/>
                <w:sz w:val="24"/>
                <w:szCs w:val="24"/>
              </w:rPr>
            </w:pPr>
          </w:p>
        </w:tc>
      </w:tr>
    </w:tbl>
    <w:p w:rsidR="003F4F0A" w:rsidRPr="003B5841" w:rsidRDefault="003F4F0A" w:rsidP="00852EF8">
      <w:pPr>
        <w:pStyle w:val="PGRhf"/>
        <w:rPr>
          <w:rFonts w:ascii="Calibri" w:hAnsi="Calibri" w:cs="Calibri"/>
          <w:b w:val="0"/>
          <w:bCs/>
          <w:sz w:val="24"/>
          <w:szCs w:val="24"/>
          <w:lang w:eastAsia="de-DE" w:bidi="ar-SA"/>
        </w:rPr>
      </w:pPr>
    </w:p>
    <w:p w:rsidR="00852EF8" w:rsidRPr="003B5841" w:rsidRDefault="00BD318D" w:rsidP="00F83CEF">
      <w:pPr>
        <w:pStyle w:val="PGRhf"/>
        <w:ind w:left="454" w:hanging="454"/>
        <w:rPr>
          <w:rFonts w:ascii="Calibri" w:hAnsi="Calibri" w:cs="Calibri"/>
          <w:sz w:val="24"/>
          <w:szCs w:val="24"/>
          <w:lang w:eastAsia="de-DE" w:bidi="ar-SA"/>
        </w:rPr>
      </w:pPr>
      <w:r w:rsidRPr="003B5841">
        <w:rPr>
          <w:rFonts w:ascii="Calibri" w:hAnsi="Calibri" w:cs="Calibri"/>
          <w:sz w:val="24"/>
          <w:szCs w:val="24"/>
          <w:lang w:eastAsia="de-DE" w:bidi="ar-SA"/>
        </w:rPr>
        <w:br w:type="page"/>
      </w:r>
    </w:p>
    <w:p w:rsidR="00933D88" w:rsidRPr="003B5841" w:rsidRDefault="00982CD4" w:rsidP="00933D88">
      <w:pPr>
        <w:pStyle w:val="PGRhf"/>
        <w:ind w:left="454" w:hanging="454"/>
        <w:rPr>
          <w:rFonts w:ascii="Calibri" w:hAnsi="Calibri" w:cs="Calibri"/>
          <w:sz w:val="24"/>
          <w:szCs w:val="24"/>
          <w:lang w:eastAsia="de-DE" w:bidi="ar-SA"/>
        </w:rPr>
      </w:pPr>
      <w:r w:rsidRPr="003B5841">
        <w:rPr>
          <w:rFonts w:ascii="Calibri" w:hAnsi="Calibri" w:cs="Calibri"/>
          <w:sz w:val="24"/>
          <w:szCs w:val="24"/>
          <w:lang w:eastAsia="de-DE" w:bidi="ar-SA"/>
        </w:rPr>
        <w:lastRenderedPageBreak/>
        <w:t>7</w:t>
      </w:r>
      <w:r w:rsidR="00B45CE7" w:rsidRPr="003B5841">
        <w:rPr>
          <w:rFonts w:ascii="Calibri" w:hAnsi="Calibri" w:cs="Calibri"/>
          <w:sz w:val="24"/>
          <w:szCs w:val="24"/>
          <w:lang w:eastAsia="de-DE" w:bidi="ar-SA"/>
        </w:rPr>
        <w:t xml:space="preserve">. </w:t>
      </w:r>
      <w:r w:rsidR="00B45CE7" w:rsidRPr="003B5841">
        <w:rPr>
          <w:rFonts w:ascii="Calibri" w:hAnsi="Calibri" w:cs="Calibri"/>
          <w:b w:val="0"/>
          <w:sz w:val="24"/>
          <w:szCs w:val="24"/>
          <w:lang w:eastAsia="de-DE" w:bidi="ar-SA"/>
        </w:rPr>
        <w:tab/>
        <w:t>Die Stimmzettel wurden bezüglich ihrer Gültigkeit oder Ungültigkeit überprüft.</w:t>
      </w:r>
    </w:p>
    <w:p w:rsidR="00933D88" w:rsidRPr="00933D88" w:rsidRDefault="00933D88" w:rsidP="00933D88">
      <w:pPr>
        <w:pStyle w:val="PGRhf"/>
        <w:ind w:left="454"/>
        <w:rPr>
          <w:rFonts w:ascii="Calibri" w:hAnsi="Calibri" w:cs="Calibri"/>
          <w:b w:val="0"/>
          <w:sz w:val="24"/>
          <w:szCs w:val="24"/>
          <w:lang w:eastAsia="de-DE" w:bidi="ar-SA"/>
        </w:rPr>
      </w:pPr>
      <w:r w:rsidRPr="00933D88">
        <w:rPr>
          <w:rFonts w:ascii="Calibri" w:hAnsi="Calibri" w:cs="Calibri"/>
          <w:b w:val="0"/>
          <w:sz w:val="24"/>
          <w:szCs w:val="24"/>
          <w:lang w:eastAsia="de-DE" w:bidi="ar-SA"/>
        </w:rPr>
        <w:t xml:space="preserve">Dabei wurden </w:t>
      </w:r>
      <w:r>
        <w:rPr>
          <w:rFonts w:ascii="Calibri" w:hAnsi="Calibri" w:cs="Calibri"/>
          <w:b w:val="0"/>
          <w:sz w:val="24"/>
          <w:szCs w:val="24"/>
          <w:lang w:eastAsia="de-DE" w:bidi="ar-SA"/>
        </w:rPr>
        <w:t xml:space="preserve">______ Stimmzettel </w:t>
      </w:r>
      <w:r w:rsidRPr="00933D88">
        <w:rPr>
          <w:rFonts w:ascii="Calibri" w:hAnsi="Calibri" w:cs="Calibri"/>
          <w:b w:val="0"/>
          <w:sz w:val="24"/>
          <w:szCs w:val="24"/>
          <w:lang w:eastAsia="de-DE" w:bidi="ar-SA"/>
        </w:rPr>
        <w:t xml:space="preserve">für </w:t>
      </w:r>
      <w:r w:rsidRPr="00933D88">
        <w:rPr>
          <w:rFonts w:ascii="Calibri" w:hAnsi="Calibri" w:cs="Calibri"/>
          <w:b w:val="0"/>
          <w:bCs/>
          <w:sz w:val="24"/>
          <w:szCs w:val="24"/>
          <w:lang w:eastAsia="de-DE" w:bidi="ar-SA"/>
        </w:rPr>
        <w:t xml:space="preserve">gültig </w:t>
      </w:r>
      <w:r>
        <w:rPr>
          <w:rFonts w:ascii="Calibri" w:hAnsi="Calibri" w:cs="Calibri"/>
          <w:b w:val="0"/>
          <w:bCs/>
          <w:sz w:val="24"/>
          <w:szCs w:val="24"/>
          <w:lang w:eastAsia="de-DE" w:bidi="ar-SA"/>
        </w:rPr>
        <w:t xml:space="preserve">und ______ Stimmzettel für </w:t>
      </w:r>
      <w:r w:rsidRPr="00933D88">
        <w:rPr>
          <w:rFonts w:ascii="Calibri" w:hAnsi="Calibri" w:cs="Calibri"/>
          <w:b w:val="0"/>
          <w:bCs/>
          <w:sz w:val="24"/>
          <w:szCs w:val="24"/>
          <w:lang w:eastAsia="de-DE" w:bidi="ar-SA"/>
        </w:rPr>
        <w:t>ungül</w:t>
      </w:r>
      <w:r>
        <w:rPr>
          <w:rFonts w:ascii="Calibri" w:hAnsi="Calibri" w:cs="Calibri"/>
          <w:b w:val="0"/>
          <w:bCs/>
          <w:sz w:val="24"/>
          <w:szCs w:val="24"/>
          <w:lang w:eastAsia="de-DE" w:bidi="ar-SA"/>
        </w:rPr>
        <w:t>tig erklärt.</w:t>
      </w:r>
    </w:p>
    <w:p w:rsidR="00933D88" w:rsidRPr="00933D88" w:rsidRDefault="00933D88" w:rsidP="00933D88">
      <w:pPr>
        <w:pStyle w:val="PGRhf"/>
        <w:ind w:left="454"/>
        <w:rPr>
          <w:rFonts w:ascii="Calibri" w:hAnsi="Calibri" w:cs="Calibri"/>
          <w:b w:val="0"/>
          <w:sz w:val="20"/>
          <w:szCs w:val="24"/>
          <w:lang w:eastAsia="de-DE" w:bidi="ar-SA"/>
        </w:rPr>
      </w:pPr>
      <w:r w:rsidRPr="00933D88">
        <w:rPr>
          <w:rFonts w:ascii="Calibri" w:hAnsi="Calibri" w:cs="Calibri"/>
          <w:b w:val="0"/>
          <w:sz w:val="20"/>
          <w:szCs w:val="24"/>
          <w:lang w:eastAsia="de-DE" w:bidi="ar-SA"/>
        </w:rPr>
        <w:t>(</w:t>
      </w:r>
      <w:r>
        <w:rPr>
          <w:rFonts w:ascii="Calibri" w:hAnsi="Calibri" w:cs="Calibri"/>
          <w:b w:val="0"/>
          <w:sz w:val="20"/>
          <w:szCs w:val="24"/>
          <w:lang w:eastAsia="de-DE" w:bidi="ar-SA"/>
        </w:rPr>
        <w:t xml:space="preserve">Auszug aus der Wahlordnung: </w:t>
      </w:r>
      <w:r w:rsidRPr="00933D88">
        <w:rPr>
          <w:rFonts w:ascii="Calibri" w:hAnsi="Calibri" w:cs="Calibri"/>
          <w:b w:val="0"/>
          <w:sz w:val="20"/>
          <w:szCs w:val="24"/>
          <w:lang w:eastAsia="de-DE" w:bidi="ar-SA"/>
        </w:rPr>
        <w:t>Ungültig ist die Stimmabgabe auf Stimmzetteln, die nicht amtlich ausgegeben worden sind, die unzulässige Änderungen, Vorbehalte oder Zusätze enthalten, die keine Eintragung enthalten oder deren ganzer Inhalt gestrichen ist, aus deren Inhalt der Wille des/der Wahlberechtigten nicht eindeutig zu erkennen ist, die mehr Kennzeichnungen enthalten, als der / die Wahlberechtigte Stimmen hatte. Bei der Briefwahl ist die Stimmabgabe außerdem ungültig, wenn der Wahlbrief nicht rechtzeitig eingegangen ist oder der Wahlbrief unverschlossen übersandt worden ist.)</w:t>
      </w:r>
    </w:p>
    <w:p w:rsidR="00B45CE7" w:rsidRPr="003B5841" w:rsidRDefault="00B45CE7" w:rsidP="00F83CEF">
      <w:pPr>
        <w:pStyle w:val="PGRhf"/>
        <w:ind w:left="454" w:hanging="454"/>
        <w:rPr>
          <w:rFonts w:ascii="Calibri" w:hAnsi="Calibri" w:cs="Calibri"/>
          <w:b w:val="0"/>
          <w:bCs/>
          <w:sz w:val="10"/>
          <w:szCs w:val="12"/>
          <w:lang w:eastAsia="de-DE" w:bidi="ar-SA"/>
        </w:rPr>
      </w:pPr>
    </w:p>
    <w:p w:rsidR="00196303" w:rsidRPr="003B5841" w:rsidRDefault="00982CD4" w:rsidP="00F83CEF">
      <w:pPr>
        <w:pStyle w:val="PGRhf"/>
        <w:ind w:left="454" w:hanging="454"/>
        <w:rPr>
          <w:rFonts w:ascii="Calibri" w:hAnsi="Calibri" w:cs="Calibri"/>
          <w:b w:val="0"/>
          <w:sz w:val="24"/>
          <w:szCs w:val="24"/>
          <w:lang w:eastAsia="de-DE" w:bidi="ar-SA"/>
        </w:rPr>
      </w:pPr>
      <w:r w:rsidRPr="003B5841">
        <w:rPr>
          <w:rFonts w:ascii="Calibri" w:hAnsi="Calibri" w:cs="Calibri"/>
          <w:sz w:val="24"/>
          <w:szCs w:val="24"/>
          <w:lang w:eastAsia="de-DE" w:bidi="ar-SA"/>
        </w:rPr>
        <w:t>8</w:t>
      </w:r>
      <w:r w:rsidR="00B45CE7" w:rsidRPr="003B5841">
        <w:rPr>
          <w:rFonts w:ascii="Calibri" w:hAnsi="Calibri" w:cs="Calibri"/>
          <w:sz w:val="24"/>
          <w:szCs w:val="24"/>
          <w:lang w:eastAsia="de-DE" w:bidi="ar-SA"/>
        </w:rPr>
        <w:t xml:space="preserve">. </w:t>
      </w:r>
      <w:r w:rsidR="00196303" w:rsidRPr="003B5841">
        <w:rPr>
          <w:rFonts w:ascii="Calibri" w:hAnsi="Calibri" w:cs="Calibri"/>
          <w:b w:val="0"/>
          <w:sz w:val="24"/>
          <w:szCs w:val="24"/>
          <w:lang w:eastAsia="de-DE" w:bidi="ar-SA"/>
        </w:rPr>
        <w:tab/>
        <w:t>Auswertung der Stimmzettel</w:t>
      </w:r>
    </w:p>
    <w:p w:rsidR="00B45CE7" w:rsidRPr="003B5841" w:rsidRDefault="00196303" w:rsidP="002E29B9">
      <w:pPr>
        <w:pStyle w:val="PGRhf"/>
        <w:spacing w:line="360" w:lineRule="auto"/>
        <w:ind w:left="454"/>
        <w:rPr>
          <w:rFonts w:ascii="Calibri" w:hAnsi="Calibri" w:cs="Calibri"/>
          <w:b w:val="0"/>
          <w:sz w:val="20"/>
          <w:szCs w:val="24"/>
          <w:lang w:eastAsia="de-DE" w:bidi="ar-SA"/>
        </w:rPr>
      </w:pPr>
      <w:r w:rsidRPr="003B5841">
        <w:rPr>
          <w:rFonts w:ascii="Calibri" w:hAnsi="Calibri" w:cs="Calibri"/>
          <w:b w:val="0"/>
          <w:sz w:val="20"/>
          <w:szCs w:val="24"/>
          <w:lang w:eastAsia="de-DE" w:bidi="ar-SA"/>
        </w:rPr>
        <w:t>V</w:t>
      </w:r>
      <w:r w:rsidR="00B45CE7" w:rsidRPr="003B5841">
        <w:rPr>
          <w:rFonts w:ascii="Calibri" w:hAnsi="Calibri" w:cs="Calibri"/>
          <w:b w:val="0"/>
          <w:sz w:val="20"/>
          <w:szCs w:val="24"/>
          <w:lang w:eastAsia="de-DE" w:bidi="ar-SA"/>
        </w:rPr>
        <w:t>on den gültigen Stimmen entfielen auf:</w:t>
      </w:r>
    </w:p>
    <w:tbl>
      <w:tblPr>
        <w:tblpPr w:leftFromText="141" w:rightFromText="141" w:vertAnchor="text" w:horzAnchor="page" w:tblpX="1931" w:tblpY="24"/>
        <w:tblW w:w="9350" w:type="dxa"/>
        <w:tblBorders>
          <w:bottom w:val="single" w:sz="4" w:space="0" w:color="auto"/>
        </w:tblBorders>
        <w:tblLook w:val="01E0" w:firstRow="1" w:lastRow="1" w:firstColumn="1" w:lastColumn="1" w:noHBand="0" w:noVBand="0"/>
      </w:tblPr>
      <w:tblGrid>
        <w:gridCol w:w="3286"/>
        <w:gridCol w:w="1195"/>
        <w:gridCol w:w="387"/>
        <w:gridCol w:w="3287"/>
        <w:gridCol w:w="1195"/>
      </w:tblGrid>
      <w:tr w:rsidR="002E29B9" w:rsidRPr="002E29B9" w:rsidTr="002E29B9">
        <w:tc>
          <w:tcPr>
            <w:tcW w:w="3286"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r w:rsidRPr="002E29B9">
              <w:rPr>
                <w:rFonts w:ascii="Calibri" w:hAnsi="Calibri" w:cs="Calibri"/>
                <w:sz w:val="22"/>
                <w:szCs w:val="22"/>
              </w:rPr>
              <w:t>Name, Vorname</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r w:rsidRPr="002E29B9">
              <w:rPr>
                <w:rFonts w:ascii="Calibri" w:hAnsi="Calibri" w:cs="Calibri"/>
                <w:sz w:val="22"/>
                <w:szCs w:val="22"/>
              </w:rPr>
              <w:t>Stimmen</w:t>
            </w:r>
          </w:p>
        </w:tc>
        <w:tc>
          <w:tcPr>
            <w:tcW w:w="387" w:type="dxa"/>
            <w:tcBorders>
              <w:left w:val="single" w:sz="4" w:space="0" w:color="auto"/>
              <w:bottom w:val="nil"/>
              <w:right w:val="single" w:sz="4" w:space="0" w:color="auto"/>
            </w:tcBorders>
          </w:tcPr>
          <w:p w:rsidR="002E29B9" w:rsidRPr="002E29B9" w:rsidRDefault="002E29B9" w:rsidP="002E29B9">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r w:rsidRPr="002E29B9">
              <w:rPr>
                <w:rFonts w:ascii="Calibri" w:hAnsi="Calibri" w:cs="Calibri"/>
                <w:sz w:val="22"/>
                <w:szCs w:val="22"/>
              </w:rPr>
              <w:t>Name, Vorname</w:t>
            </w:r>
          </w:p>
        </w:tc>
        <w:tc>
          <w:tcPr>
            <w:tcW w:w="1195"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r w:rsidRPr="002E29B9">
              <w:rPr>
                <w:rFonts w:ascii="Calibri" w:hAnsi="Calibri" w:cs="Calibri"/>
                <w:sz w:val="22"/>
                <w:szCs w:val="22"/>
              </w:rPr>
              <w:t>Stimmen</w:t>
            </w:r>
          </w:p>
        </w:tc>
      </w:tr>
      <w:tr w:rsidR="002E29B9" w:rsidRPr="002E29B9" w:rsidTr="002E29B9">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2E29B9" w:rsidRPr="002E29B9" w:rsidRDefault="002E29B9" w:rsidP="002E29B9">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p>
        </w:tc>
      </w:tr>
      <w:tr w:rsidR="002E29B9" w:rsidRPr="002E29B9" w:rsidTr="002E29B9">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2E29B9" w:rsidRPr="002E29B9" w:rsidRDefault="002E29B9" w:rsidP="002E29B9">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p>
        </w:tc>
      </w:tr>
      <w:tr w:rsidR="002E29B9" w:rsidRPr="002E29B9" w:rsidTr="002E29B9">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2E29B9" w:rsidRPr="002E29B9" w:rsidRDefault="002E29B9" w:rsidP="002E29B9">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p>
        </w:tc>
      </w:tr>
      <w:tr w:rsidR="002E29B9" w:rsidRPr="002E29B9" w:rsidTr="002E29B9">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2E29B9" w:rsidRPr="002E29B9" w:rsidRDefault="002E29B9" w:rsidP="002E29B9">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p>
        </w:tc>
      </w:tr>
      <w:tr w:rsidR="002E29B9" w:rsidRPr="002E29B9" w:rsidTr="002E29B9">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2E29B9" w:rsidRPr="002E29B9" w:rsidRDefault="002E29B9" w:rsidP="002E29B9">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p>
        </w:tc>
      </w:tr>
      <w:tr w:rsidR="002E29B9" w:rsidRPr="002E29B9" w:rsidTr="002E29B9">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2E29B9" w:rsidRPr="002E29B9" w:rsidRDefault="002E29B9" w:rsidP="002E29B9">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p>
        </w:tc>
      </w:tr>
      <w:tr w:rsidR="002E29B9" w:rsidRPr="002E29B9" w:rsidTr="002E29B9">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2E29B9" w:rsidRPr="002E29B9" w:rsidRDefault="002E29B9" w:rsidP="002E29B9">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p>
        </w:tc>
      </w:tr>
      <w:tr w:rsidR="002E29B9" w:rsidRPr="002E29B9" w:rsidTr="002E29B9">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2E29B9" w:rsidRPr="002E29B9" w:rsidRDefault="002E29B9" w:rsidP="002E29B9">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p>
        </w:tc>
      </w:tr>
      <w:tr w:rsidR="002E29B9" w:rsidRPr="002E29B9" w:rsidTr="002E29B9">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2E29B9" w:rsidRPr="002E29B9" w:rsidRDefault="002E29B9" w:rsidP="002E29B9">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p>
        </w:tc>
      </w:tr>
      <w:tr w:rsidR="002E29B9" w:rsidRPr="002E29B9" w:rsidTr="002E29B9">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2E29B9" w:rsidRPr="002E29B9" w:rsidRDefault="002E29B9" w:rsidP="002E29B9">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2E29B9" w:rsidRPr="002E29B9" w:rsidRDefault="002E29B9" w:rsidP="002E29B9">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2E29B9" w:rsidRPr="002E29B9" w:rsidRDefault="002E29B9" w:rsidP="002E29B9">
            <w:pPr>
              <w:rPr>
                <w:rFonts w:ascii="Calibri" w:hAnsi="Calibri" w:cs="Calibri"/>
                <w:sz w:val="22"/>
                <w:szCs w:val="22"/>
              </w:rPr>
            </w:pPr>
          </w:p>
        </w:tc>
      </w:tr>
    </w:tbl>
    <w:p w:rsidR="00982CD4" w:rsidRPr="003B5841" w:rsidRDefault="00982CD4" w:rsidP="002E29B9">
      <w:pPr>
        <w:pStyle w:val="PGRhf"/>
        <w:tabs>
          <w:tab w:val="left" w:pos="480"/>
        </w:tabs>
        <w:rPr>
          <w:rFonts w:ascii="Calibri" w:hAnsi="Calibri" w:cs="Calibri"/>
          <w:sz w:val="12"/>
          <w:szCs w:val="24"/>
          <w:lang w:eastAsia="de-DE" w:bidi="ar-SA"/>
        </w:rPr>
      </w:pPr>
    </w:p>
    <w:p w:rsidR="00B45CE7" w:rsidRPr="003B5841" w:rsidRDefault="00982CD4" w:rsidP="00B45CE7">
      <w:pPr>
        <w:pStyle w:val="PGRhf"/>
        <w:tabs>
          <w:tab w:val="left" w:pos="480"/>
        </w:tabs>
        <w:ind w:left="480" w:hanging="480"/>
        <w:rPr>
          <w:rFonts w:ascii="Calibri" w:hAnsi="Calibri" w:cs="Calibri"/>
          <w:b w:val="0"/>
          <w:sz w:val="24"/>
          <w:szCs w:val="24"/>
          <w:lang w:eastAsia="de-DE" w:bidi="ar-SA"/>
        </w:rPr>
      </w:pPr>
      <w:r w:rsidRPr="003B5841">
        <w:rPr>
          <w:rFonts w:ascii="Calibri" w:hAnsi="Calibri" w:cs="Calibri"/>
          <w:sz w:val="24"/>
          <w:szCs w:val="24"/>
          <w:lang w:eastAsia="de-DE" w:bidi="ar-SA"/>
        </w:rPr>
        <w:t>9</w:t>
      </w:r>
      <w:r w:rsidR="00B45CE7" w:rsidRPr="003B5841">
        <w:rPr>
          <w:rFonts w:ascii="Calibri" w:hAnsi="Calibri" w:cs="Calibri"/>
          <w:sz w:val="24"/>
          <w:szCs w:val="24"/>
          <w:lang w:eastAsia="de-DE" w:bidi="ar-SA"/>
        </w:rPr>
        <w:t>.</w:t>
      </w:r>
      <w:r w:rsidR="002E29B9" w:rsidRPr="003B5841">
        <w:rPr>
          <w:rFonts w:ascii="Calibri" w:hAnsi="Calibri" w:cs="Calibri"/>
          <w:b w:val="0"/>
          <w:sz w:val="24"/>
          <w:szCs w:val="24"/>
          <w:lang w:eastAsia="de-DE" w:bidi="ar-SA"/>
        </w:rPr>
        <w:t xml:space="preserve"> </w:t>
      </w:r>
      <w:r w:rsidR="002E29B9" w:rsidRPr="003B5841">
        <w:rPr>
          <w:rFonts w:ascii="Calibri" w:hAnsi="Calibri" w:cs="Calibri"/>
          <w:b w:val="0"/>
          <w:sz w:val="24"/>
          <w:szCs w:val="24"/>
          <w:lang w:eastAsia="de-DE" w:bidi="ar-SA"/>
        </w:rPr>
        <w:tab/>
        <w:t>Von ______ Kandidat</w:t>
      </w:r>
      <w:r w:rsidR="00B45CE7" w:rsidRPr="003B5841">
        <w:rPr>
          <w:rFonts w:ascii="Calibri" w:hAnsi="Calibri" w:cs="Calibri"/>
          <w:b w:val="0"/>
          <w:sz w:val="24"/>
          <w:szCs w:val="24"/>
          <w:lang w:eastAsia="de-DE" w:bidi="ar-SA"/>
        </w:rPr>
        <w:t>innen</w:t>
      </w:r>
      <w:r w:rsidR="002E29B9" w:rsidRPr="003B5841">
        <w:rPr>
          <w:rFonts w:ascii="Calibri" w:hAnsi="Calibri" w:cs="Calibri"/>
          <w:b w:val="0"/>
          <w:sz w:val="24"/>
          <w:szCs w:val="24"/>
          <w:lang w:eastAsia="de-DE" w:bidi="ar-SA"/>
        </w:rPr>
        <w:t xml:space="preserve"> und Kandidaten</w:t>
      </w:r>
      <w:r w:rsidR="00B45CE7" w:rsidRPr="003B5841">
        <w:rPr>
          <w:rFonts w:ascii="Calibri" w:hAnsi="Calibri" w:cs="Calibri"/>
          <w:b w:val="0"/>
          <w:sz w:val="24"/>
          <w:szCs w:val="24"/>
          <w:lang w:eastAsia="de-DE" w:bidi="ar-SA"/>
        </w:rPr>
        <w:t xml:space="preserve"> wurden ______ gewählt.</w:t>
      </w:r>
    </w:p>
    <w:p w:rsidR="00B45CE7" w:rsidRPr="003B5841" w:rsidRDefault="00B45CE7" w:rsidP="00B45CE7">
      <w:pPr>
        <w:pStyle w:val="PGRhf"/>
        <w:ind w:left="284" w:hanging="284"/>
        <w:rPr>
          <w:rFonts w:ascii="Calibri" w:hAnsi="Calibri" w:cs="Calibri"/>
          <w:b w:val="0"/>
          <w:bCs/>
          <w:sz w:val="12"/>
          <w:szCs w:val="24"/>
          <w:lang w:eastAsia="de-DE" w:bidi="ar-SA"/>
        </w:rPr>
      </w:pPr>
    </w:p>
    <w:p w:rsidR="00B45CE7" w:rsidRPr="003B5841" w:rsidRDefault="00982CD4" w:rsidP="00B45CE7">
      <w:pPr>
        <w:pStyle w:val="PGRhf"/>
        <w:tabs>
          <w:tab w:val="left" w:pos="284"/>
          <w:tab w:val="left" w:pos="480"/>
        </w:tabs>
        <w:ind w:left="480" w:hanging="480"/>
        <w:rPr>
          <w:rFonts w:ascii="Calibri" w:hAnsi="Calibri" w:cs="Calibri"/>
          <w:b w:val="0"/>
          <w:sz w:val="24"/>
          <w:szCs w:val="24"/>
          <w:lang w:eastAsia="de-DE" w:bidi="ar-SA"/>
        </w:rPr>
      </w:pPr>
      <w:r w:rsidRPr="003B5841">
        <w:rPr>
          <w:rFonts w:ascii="Calibri" w:hAnsi="Calibri" w:cs="Calibri"/>
          <w:sz w:val="24"/>
          <w:szCs w:val="24"/>
          <w:lang w:eastAsia="de-DE" w:bidi="ar-SA"/>
        </w:rPr>
        <w:t>10</w:t>
      </w:r>
      <w:r w:rsidR="00B45CE7" w:rsidRPr="003B5841">
        <w:rPr>
          <w:rFonts w:ascii="Calibri" w:hAnsi="Calibri" w:cs="Calibri"/>
          <w:sz w:val="24"/>
          <w:szCs w:val="24"/>
          <w:lang w:eastAsia="de-DE" w:bidi="ar-SA"/>
        </w:rPr>
        <w:t>.</w:t>
      </w:r>
      <w:r w:rsidR="00B45CE7" w:rsidRPr="003B5841">
        <w:rPr>
          <w:rFonts w:ascii="Calibri" w:hAnsi="Calibri" w:cs="Calibri"/>
          <w:b w:val="0"/>
          <w:sz w:val="24"/>
          <w:szCs w:val="24"/>
          <w:lang w:eastAsia="de-DE" w:bidi="ar-SA"/>
        </w:rPr>
        <w:t xml:space="preserve"> </w:t>
      </w:r>
      <w:r w:rsidR="00B45CE7" w:rsidRPr="003B5841">
        <w:rPr>
          <w:rFonts w:ascii="Calibri" w:hAnsi="Calibri" w:cs="Calibri"/>
          <w:b w:val="0"/>
          <w:sz w:val="24"/>
          <w:szCs w:val="24"/>
          <w:lang w:eastAsia="de-DE" w:bidi="ar-SA"/>
        </w:rPr>
        <w:tab/>
        <w:t>Die gültigen und ungültigen Stimm</w:t>
      </w:r>
      <w:r w:rsidR="00F83CEF" w:rsidRPr="003B5841">
        <w:rPr>
          <w:rFonts w:ascii="Calibri" w:hAnsi="Calibri" w:cs="Calibri"/>
          <w:b w:val="0"/>
          <w:sz w:val="24"/>
          <w:szCs w:val="24"/>
          <w:lang w:eastAsia="de-DE" w:bidi="ar-SA"/>
        </w:rPr>
        <w:t>zettel wurden gebündelt und werden, ge</w:t>
      </w:r>
      <w:r w:rsidR="002E29B9" w:rsidRPr="003B5841">
        <w:rPr>
          <w:rFonts w:ascii="Calibri" w:hAnsi="Calibri" w:cs="Calibri"/>
          <w:b w:val="0"/>
          <w:sz w:val="24"/>
          <w:szCs w:val="24"/>
          <w:lang w:eastAsia="de-DE" w:bidi="ar-SA"/>
        </w:rPr>
        <w:t>meinsam mit diesem Wahlprotokoll</w:t>
      </w:r>
      <w:r w:rsidR="00F83CEF" w:rsidRPr="003B5841">
        <w:rPr>
          <w:rFonts w:ascii="Calibri" w:hAnsi="Calibri" w:cs="Calibri"/>
          <w:b w:val="0"/>
          <w:sz w:val="24"/>
          <w:szCs w:val="24"/>
          <w:lang w:eastAsia="de-DE" w:bidi="ar-SA"/>
        </w:rPr>
        <w:t>, den Pfarr</w:t>
      </w:r>
      <w:r w:rsidR="002E29B9" w:rsidRPr="003B5841">
        <w:rPr>
          <w:rFonts w:ascii="Calibri" w:hAnsi="Calibri" w:cs="Calibri"/>
          <w:b w:val="0"/>
          <w:sz w:val="24"/>
          <w:szCs w:val="24"/>
          <w:lang w:eastAsia="de-DE" w:bidi="ar-SA"/>
        </w:rPr>
        <w:t>eiakten zugeführt.</w:t>
      </w:r>
    </w:p>
    <w:p w:rsidR="00B45CE7" w:rsidRPr="003B5841" w:rsidRDefault="00B45CE7" w:rsidP="00B45CE7">
      <w:pPr>
        <w:pStyle w:val="PGRhf"/>
        <w:ind w:left="284" w:hanging="284"/>
        <w:rPr>
          <w:rFonts w:ascii="Calibri" w:hAnsi="Calibri" w:cs="Calibri"/>
          <w:b w:val="0"/>
          <w:bCs/>
          <w:sz w:val="12"/>
          <w:szCs w:val="24"/>
          <w:lang w:eastAsia="de-DE" w:bidi="ar-SA"/>
        </w:rPr>
      </w:pPr>
    </w:p>
    <w:p w:rsidR="00A437E3" w:rsidRPr="003B5841" w:rsidRDefault="00982CD4" w:rsidP="00A437E3">
      <w:pPr>
        <w:tabs>
          <w:tab w:val="left" w:pos="480"/>
          <w:tab w:val="left" w:pos="709"/>
        </w:tabs>
        <w:autoSpaceDE w:val="0"/>
        <w:autoSpaceDN w:val="0"/>
        <w:adjustRightInd w:val="0"/>
        <w:ind w:left="426" w:hanging="426"/>
        <w:rPr>
          <w:rFonts w:ascii="Calibri" w:eastAsia="Lucida Sans Unicode" w:hAnsi="Calibri" w:cs="Calibri"/>
          <w:sz w:val="24"/>
          <w:szCs w:val="24"/>
        </w:rPr>
      </w:pPr>
      <w:r w:rsidRPr="003B5841">
        <w:rPr>
          <w:rFonts w:ascii="Calibri" w:eastAsia="Lucida Sans Unicode" w:hAnsi="Calibri" w:cs="Calibri"/>
          <w:b/>
          <w:sz w:val="24"/>
          <w:szCs w:val="24"/>
        </w:rPr>
        <w:t>11</w:t>
      </w:r>
      <w:r w:rsidR="00F83CEF" w:rsidRPr="003B5841">
        <w:rPr>
          <w:rFonts w:ascii="Calibri" w:eastAsia="Lucida Sans Unicode" w:hAnsi="Calibri" w:cs="Calibri"/>
          <w:b/>
          <w:sz w:val="24"/>
          <w:szCs w:val="24"/>
        </w:rPr>
        <w:t>.</w:t>
      </w:r>
      <w:r w:rsidR="00A437E3" w:rsidRPr="003B5841">
        <w:rPr>
          <w:rFonts w:ascii="Calibri" w:eastAsia="Lucida Sans Unicode" w:hAnsi="Calibri" w:cs="Calibri"/>
          <w:sz w:val="24"/>
          <w:szCs w:val="24"/>
        </w:rPr>
        <w:tab/>
        <w:t>Die Richtigkeit de</w:t>
      </w:r>
      <w:r w:rsidR="002E29B9" w:rsidRPr="003B5841">
        <w:rPr>
          <w:rFonts w:ascii="Calibri" w:eastAsia="Lucida Sans Unicode" w:hAnsi="Calibri" w:cs="Calibri"/>
          <w:sz w:val="24"/>
          <w:szCs w:val="24"/>
        </w:rPr>
        <w:t>s</w:t>
      </w:r>
      <w:r w:rsidR="00A437E3" w:rsidRPr="003B5841">
        <w:rPr>
          <w:rFonts w:ascii="Calibri" w:eastAsia="Lucida Sans Unicode" w:hAnsi="Calibri" w:cs="Calibri"/>
          <w:sz w:val="24"/>
          <w:szCs w:val="24"/>
        </w:rPr>
        <w:t xml:space="preserve"> </w:t>
      </w:r>
      <w:r w:rsidR="002E29B9" w:rsidRPr="003B5841">
        <w:rPr>
          <w:rFonts w:ascii="Calibri" w:eastAsia="Lucida Sans Unicode" w:hAnsi="Calibri" w:cs="Calibri"/>
          <w:sz w:val="24"/>
          <w:szCs w:val="24"/>
        </w:rPr>
        <w:t>Protokolls</w:t>
      </w:r>
      <w:r w:rsidR="00A437E3" w:rsidRPr="003B5841">
        <w:rPr>
          <w:rFonts w:ascii="Calibri" w:eastAsia="Lucida Sans Unicode" w:hAnsi="Calibri" w:cs="Calibri"/>
          <w:sz w:val="24"/>
          <w:szCs w:val="24"/>
        </w:rPr>
        <w:t xml:space="preserve"> und der Feststellung des endgültigen Wahlergebnisses wird durch die nachfolgenden Unterschriften bescheinigt.</w:t>
      </w:r>
    </w:p>
    <w:p w:rsidR="00A437E3" w:rsidRPr="003B5841" w:rsidRDefault="00A437E3" w:rsidP="00A437E3">
      <w:pPr>
        <w:autoSpaceDE w:val="0"/>
        <w:autoSpaceDN w:val="0"/>
        <w:adjustRightInd w:val="0"/>
        <w:rPr>
          <w:rFonts w:ascii="Calibri" w:hAnsi="Calibri" w:cs="Calibri"/>
          <w:sz w:val="12"/>
        </w:rPr>
      </w:pPr>
    </w:p>
    <w:p w:rsidR="00A437E3" w:rsidRPr="003B5841" w:rsidRDefault="002E29B9" w:rsidP="00A437E3">
      <w:pPr>
        <w:autoSpaceDE w:val="0"/>
        <w:autoSpaceDN w:val="0"/>
        <w:adjustRightInd w:val="0"/>
        <w:ind w:firstLine="426"/>
        <w:rPr>
          <w:rFonts w:ascii="Calibri" w:hAnsi="Calibri" w:cs="Calibri"/>
          <w:sz w:val="24"/>
          <w:szCs w:val="24"/>
        </w:rPr>
      </w:pPr>
      <w:r w:rsidRPr="003B5841">
        <w:rPr>
          <w:rFonts w:ascii="Calibri" w:hAnsi="Calibri" w:cs="Calibri"/>
          <w:sz w:val="24"/>
          <w:szCs w:val="24"/>
        </w:rPr>
        <w:t>Wahlausschuss</w:t>
      </w:r>
      <w:r w:rsidR="00A437E3" w:rsidRPr="003B5841">
        <w:rPr>
          <w:rFonts w:ascii="Calibri" w:hAnsi="Calibri" w:cs="Calibri"/>
          <w:sz w:val="24"/>
          <w:szCs w:val="24"/>
        </w:rPr>
        <w:t>:____________________________________________________</w:t>
      </w:r>
    </w:p>
    <w:p w:rsidR="00A437E3" w:rsidRPr="003B5841" w:rsidRDefault="00A437E3" w:rsidP="00A437E3">
      <w:pPr>
        <w:autoSpaceDE w:val="0"/>
        <w:autoSpaceDN w:val="0"/>
        <w:adjustRightInd w:val="0"/>
        <w:ind w:firstLine="426"/>
        <w:rPr>
          <w:rFonts w:ascii="Calibri" w:hAnsi="Calibri" w:cs="Calibri"/>
          <w:sz w:val="24"/>
          <w:szCs w:val="24"/>
        </w:rPr>
      </w:pPr>
    </w:p>
    <w:p w:rsidR="00A437E3" w:rsidRPr="003B5841" w:rsidRDefault="002E29B9" w:rsidP="00A437E3">
      <w:pPr>
        <w:autoSpaceDE w:val="0"/>
        <w:autoSpaceDN w:val="0"/>
        <w:adjustRightInd w:val="0"/>
        <w:ind w:firstLine="426"/>
        <w:rPr>
          <w:rFonts w:ascii="Calibri" w:hAnsi="Calibri" w:cs="Calibri"/>
          <w:sz w:val="24"/>
          <w:szCs w:val="24"/>
        </w:rPr>
      </w:pPr>
      <w:r w:rsidRPr="003B5841">
        <w:rPr>
          <w:rFonts w:ascii="Calibri" w:hAnsi="Calibri" w:cs="Calibri"/>
          <w:sz w:val="24"/>
          <w:szCs w:val="24"/>
        </w:rPr>
        <w:t>Wahlausschuss</w:t>
      </w:r>
      <w:r w:rsidR="00A437E3" w:rsidRPr="003B5841">
        <w:rPr>
          <w:rFonts w:ascii="Calibri" w:hAnsi="Calibri" w:cs="Calibri"/>
          <w:sz w:val="24"/>
          <w:szCs w:val="24"/>
        </w:rPr>
        <w:t>:____________________________________________________</w:t>
      </w:r>
    </w:p>
    <w:p w:rsidR="00A437E3" w:rsidRPr="003B5841" w:rsidRDefault="00A437E3" w:rsidP="00A437E3">
      <w:pPr>
        <w:autoSpaceDE w:val="0"/>
        <w:autoSpaceDN w:val="0"/>
        <w:adjustRightInd w:val="0"/>
        <w:ind w:firstLine="426"/>
        <w:rPr>
          <w:rFonts w:ascii="Calibri" w:hAnsi="Calibri" w:cs="Calibri"/>
          <w:sz w:val="24"/>
          <w:szCs w:val="24"/>
        </w:rPr>
      </w:pPr>
    </w:p>
    <w:p w:rsidR="00A437E3" w:rsidRPr="003B5841" w:rsidRDefault="002E29B9" w:rsidP="00A437E3">
      <w:pPr>
        <w:autoSpaceDE w:val="0"/>
        <w:autoSpaceDN w:val="0"/>
        <w:adjustRightInd w:val="0"/>
        <w:ind w:firstLine="426"/>
        <w:rPr>
          <w:rFonts w:ascii="Calibri" w:hAnsi="Calibri" w:cs="Calibri"/>
          <w:sz w:val="24"/>
          <w:szCs w:val="24"/>
        </w:rPr>
      </w:pPr>
      <w:r w:rsidRPr="003B5841">
        <w:rPr>
          <w:rFonts w:ascii="Calibri" w:hAnsi="Calibri" w:cs="Calibri"/>
          <w:sz w:val="24"/>
          <w:szCs w:val="24"/>
        </w:rPr>
        <w:t>Wahlausschuss:</w:t>
      </w:r>
      <w:r w:rsidR="00A437E3" w:rsidRPr="003B5841">
        <w:rPr>
          <w:rFonts w:ascii="Calibri" w:hAnsi="Calibri" w:cs="Calibri"/>
          <w:sz w:val="24"/>
          <w:szCs w:val="24"/>
        </w:rPr>
        <w:t>____________________________________________________</w:t>
      </w:r>
    </w:p>
    <w:p w:rsidR="00763632" w:rsidRPr="00763632" w:rsidRDefault="00763632" w:rsidP="00763632">
      <w:pPr>
        <w:autoSpaceDE w:val="0"/>
        <w:autoSpaceDN w:val="0"/>
        <w:adjustRightInd w:val="0"/>
        <w:ind w:firstLine="426"/>
        <w:rPr>
          <w:rFonts w:ascii="Calibri" w:hAnsi="Calibri" w:cs="Calibri"/>
          <w:sz w:val="24"/>
          <w:szCs w:val="24"/>
        </w:rPr>
      </w:pPr>
    </w:p>
    <w:p w:rsidR="00763632" w:rsidRPr="00763632" w:rsidRDefault="00763632" w:rsidP="00763632">
      <w:pPr>
        <w:autoSpaceDE w:val="0"/>
        <w:autoSpaceDN w:val="0"/>
        <w:adjustRightInd w:val="0"/>
        <w:ind w:firstLine="426"/>
        <w:rPr>
          <w:rFonts w:ascii="Calibri" w:hAnsi="Calibri" w:cs="Calibri"/>
          <w:sz w:val="24"/>
          <w:szCs w:val="24"/>
        </w:rPr>
      </w:pPr>
      <w:r w:rsidRPr="00763632">
        <w:rPr>
          <w:rFonts w:ascii="Calibri" w:hAnsi="Calibri" w:cs="Calibri"/>
          <w:sz w:val="24"/>
          <w:szCs w:val="24"/>
        </w:rPr>
        <w:t>Wahlausschuss:____________________________________________________</w:t>
      </w:r>
    </w:p>
    <w:p w:rsidR="00763632" w:rsidRPr="003B5841" w:rsidRDefault="00763632" w:rsidP="00A437E3">
      <w:pPr>
        <w:autoSpaceDE w:val="0"/>
        <w:autoSpaceDN w:val="0"/>
        <w:adjustRightInd w:val="0"/>
        <w:ind w:firstLine="426"/>
        <w:rPr>
          <w:rFonts w:ascii="Calibri" w:hAnsi="Calibri" w:cs="Calibri"/>
          <w:sz w:val="24"/>
          <w:szCs w:val="24"/>
        </w:rPr>
      </w:pPr>
    </w:p>
    <w:p w:rsidR="00A318A5" w:rsidRPr="003B5841" w:rsidRDefault="002F4746" w:rsidP="00A318A5">
      <w:pPr>
        <w:pStyle w:val="berschrift5"/>
        <w:jc w:val="center"/>
        <w:rPr>
          <w:rFonts w:ascii="Calibri" w:hAnsi="Calibri" w:cs="Calibri"/>
          <w:b w:val="0"/>
          <w:sz w:val="22"/>
          <w:szCs w:val="22"/>
        </w:rPr>
      </w:pPr>
      <w:r w:rsidRPr="003B5841">
        <w:rPr>
          <w:rFonts w:ascii="Calibri" w:hAnsi="Calibri" w:cs="Calibri"/>
          <w:b w:val="0"/>
          <w:sz w:val="22"/>
          <w:szCs w:val="22"/>
        </w:rPr>
        <w:t xml:space="preserve">Bitte senden Sie </w:t>
      </w:r>
      <w:r w:rsidR="002E29B9" w:rsidRPr="003B5841">
        <w:rPr>
          <w:rFonts w:ascii="Calibri" w:hAnsi="Calibri" w:cs="Calibri"/>
          <w:b w:val="0"/>
          <w:sz w:val="22"/>
          <w:szCs w:val="22"/>
        </w:rPr>
        <w:t>eine Kopie des Wahlprotokolls</w:t>
      </w:r>
      <w:r w:rsidRPr="003B5841">
        <w:rPr>
          <w:rFonts w:ascii="Calibri" w:hAnsi="Calibri" w:cs="Calibri"/>
          <w:b w:val="0"/>
          <w:sz w:val="22"/>
          <w:szCs w:val="22"/>
        </w:rPr>
        <w:t xml:space="preserve"> </w:t>
      </w:r>
      <w:r w:rsidR="00A437E3" w:rsidRPr="003B5841">
        <w:rPr>
          <w:rFonts w:ascii="Calibri" w:hAnsi="Calibri" w:cs="Calibri"/>
          <w:b w:val="0"/>
          <w:sz w:val="22"/>
          <w:szCs w:val="22"/>
        </w:rPr>
        <w:t>umgehend</w:t>
      </w:r>
      <w:r w:rsidRPr="003B5841">
        <w:rPr>
          <w:rFonts w:ascii="Calibri" w:hAnsi="Calibri" w:cs="Calibri"/>
          <w:b w:val="0"/>
          <w:sz w:val="22"/>
          <w:szCs w:val="22"/>
        </w:rPr>
        <w:t xml:space="preserve"> nach der Wahl</w:t>
      </w:r>
      <w:r w:rsidR="002E29B9" w:rsidRPr="003B5841">
        <w:rPr>
          <w:rFonts w:ascii="Calibri" w:hAnsi="Calibri" w:cs="Calibri"/>
          <w:b w:val="0"/>
          <w:sz w:val="22"/>
          <w:szCs w:val="22"/>
        </w:rPr>
        <w:t xml:space="preserve"> (</w:t>
      </w:r>
      <w:r w:rsidR="002E29B9" w:rsidRPr="003B5841">
        <w:rPr>
          <w:rFonts w:ascii="Calibri" w:hAnsi="Calibri" w:cs="Calibri"/>
          <w:sz w:val="22"/>
          <w:szCs w:val="22"/>
        </w:rPr>
        <w:t>spätestens bis zum 16.11.20</w:t>
      </w:r>
      <w:r w:rsidR="002E29B9" w:rsidRPr="003B5841">
        <w:rPr>
          <w:rFonts w:ascii="Calibri" w:hAnsi="Calibri" w:cs="Calibri"/>
          <w:b w:val="0"/>
          <w:sz w:val="22"/>
          <w:szCs w:val="22"/>
        </w:rPr>
        <w:t>)</w:t>
      </w:r>
      <w:r w:rsidRPr="003B5841">
        <w:rPr>
          <w:rFonts w:ascii="Calibri" w:hAnsi="Calibri" w:cs="Calibri"/>
          <w:b w:val="0"/>
          <w:sz w:val="22"/>
          <w:szCs w:val="22"/>
        </w:rPr>
        <w:t xml:space="preserve"> an das Bischöfliche Ordinariat</w:t>
      </w:r>
      <w:r w:rsidR="002E29B9" w:rsidRPr="003B5841">
        <w:rPr>
          <w:rFonts w:ascii="Calibri" w:hAnsi="Calibri" w:cs="Calibri"/>
          <w:b w:val="0"/>
          <w:sz w:val="22"/>
          <w:szCs w:val="22"/>
        </w:rPr>
        <w:t>, FB Pastoral, Max-Josef-Metzger-Str. 1, 39104 Magdeburg</w:t>
      </w:r>
      <w:r w:rsidR="00A318A5" w:rsidRPr="003B5841">
        <w:rPr>
          <w:rFonts w:ascii="Calibri" w:hAnsi="Calibri" w:cs="Calibri"/>
          <w:b w:val="0"/>
          <w:sz w:val="22"/>
          <w:szCs w:val="22"/>
        </w:rPr>
        <w:t>!</w:t>
      </w:r>
    </w:p>
    <w:p w:rsidR="00A318A5" w:rsidRPr="00A318A5" w:rsidRDefault="002E29B9" w:rsidP="00A318A5">
      <w:pPr>
        <w:pStyle w:val="berschrift5"/>
        <w:rPr>
          <w:rFonts w:ascii="Calibri" w:hAnsi="Calibri" w:cs="Calibri"/>
          <w:i w:val="0"/>
          <w:sz w:val="28"/>
          <w:szCs w:val="28"/>
        </w:rPr>
      </w:pPr>
      <w:r w:rsidRPr="003B5841">
        <w:rPr>
          <w:rFonts w:ascii="Calibri" w:hAnsi="Calibri" w:cs="Calibri"/>
          <w:b w:val="0"/>
          <w:bCs w:val="0"/>
          <w:iCs w:val="0"/>
          <w:sz w:val="24"/>
          <w:szCs w:val="24"/>
        </w:rPr>
        <w:br w:type="page"/>
      </w:r>
      <w:r w:rsidR="00A318A5" w:rsidRPr="00A318A5">
        <w:rPr>
          <w:rFonts w:ascii="Calibri" w:hAnsi="Calibri" w:cs="Calibri"/>
          <w:i w:val="0"/>
          <w:sz w:val="40"/>
          <w:szCs w:val="28"/>
        </w:rPr>
        <w:lastRenderedPageBreak/>
        <w:t>Wahlprotokoll</w:t>
      </w:r>
    </w:p>
    <w:p w:rsidR="00A318A5" w:rsidRPr="00A318A5" w:rsidRDefault="00A318A5" w:rsidP="00A318A5">
      <w:pPr>
        <w:pStyle w:val="PGRhf"/>
        <w:rPr>
          <w:rFonts w:ascii="Calibri" w:eastAsia="Courier" w:hAnsi="Calibri" w:cs="Calibri"/>
          <w:sz w:val="28"/>
          <w:szCs w:val="28"/>
        </w:rPr>
      </w:pPr>
      <w:r w:rsidRPr="00A318A5">
        <w:rPr>
          <w:rFonts w:ascii="Calibri" w:eastAsia="Courier" w:hAnsi="Calibri" w:cs="Calibri"/>
          <w:sz w:val="28"/>
          <w:szCs w:val="28"/>
        </w:rPr>
        <w:t xml:space="preserve">für die Wahl des </w:t>
      </w:r>
      <w:r>
        <w:rPr>
          <w:rFonts w:ascii="Calibri" w:eastAsia="Courier" w:hAnsi="Calibri" w:cs="Calibri"/>
          <w:sz w:val="28"/>
          <w:szCs w:val="28"/>
        </w:rPr>
        <w:t>Kirchenvorstandes</w:t>
      </w:r>
    </w:p>
    <w:p w:rsidR="00A318A5" w:rsidRPr="00A318A5" w:rsidRDefault="00A318A5" w:rsidP="00A318A5">
      <w:pPr>
        <w:pStyle w:val="PGRhf"/>
        <w:rPr>
          <w:rFonts w:ascii="Calibri" w:hAnsi="Calibri" w:cs="Calibri"/>
          <w:b w:val="0"/>
          <w:bCs/>
          <w:lang w:eastAsia="de-DE" w:bidi="ar-SA"/>
        </w:rPr>
      </w:pPr>
    </w:p>
    <w:p w:rsidR="00A318A5" w:rsidRPr="00A318A5" w:rsidRDefault="00A318A5" w:rsidP="00A318A5">
      <w:pPr>
        <w:pStyle w:val="PGRhf"/>
        <w:tabs>
          <w:tab w:val="left" w:pos="2160"/>
          <w:tab w:val="left" w:pos="9495"/>
        </w:tabs>
        <w:rPr>
          <w:rFonts w:ascii="Calibri" w:hAnsi="Calibri" w:cs="Calibri"/>
          <w:b w:val="0"/>
          <w:bCs/>
          <w:sz w:val="24"/>
          <w:szCs w:val="24"/>
          <w:lang w:eastAsia="de-DE" w:bidi="ar-SA"/>
        </w:rPr>
      </w:pPr>
      <w:r w:rsidRPr="00A318A5">
        <w:rPr>
          <w:rFonts w:ascii="Calibri" w:hAnsi="Calibri" w:cs="Calibri"/>
          <w:b w:val="0"/>
          <w:bCs/>
          <w:sz w:val="24"/>
          <w:szCs w:val="24"/>
          <w:lang w:eastAsia="de-DE" w:bidi="ar-SA"/>
        </w:rPr>
        <w:t>Pfarrei:</w:t>
      </w:r>
    </w:p>
    <w:p w:rsidR="00A318A5" w:rsidRPr="00A318A5" w:rsidRDefault="00A318A5" w:rsidP="00A318A5">
      <w:pPr>
        <w:pStyle w:val="PGRhf"/>
        <w:tabs>
          <w:tab w:val="left" w:pos="2160"/>
          <w:tab w:val="left" w:pos="9495"/>
        </w:tabs>
        <w:rPr>
          <w:rFonts w:ascii="Calibri" w:hAnsi="Calibri" w:cs="Calibri"/>
          <w:bCs/>
          <w:u w:val="single"/>
          <w:lang w:eastAsia="de-DE" w:bidi="ar-SA"/>
        </w:rPr>
      </w:pPr>
    </w:p>
    <w:tbl>
      <w:tblPr>
        <w:tblW w:w="10030" w:type="dxa"/>
        <w:tblCellMar>
          <w:left w:w="70" w:type="dxa"/>
          <w:right w:w="70" w:type="dxa"/>
        </w:tblCellMar>
        <w:tblLook w:val="0000" w:firstRow="0" w:lastRow="0" w:firstColumn="0" w:lastColumn="0" w:noHBand="0" w:noVBand="0"/>
      </w:tblPr>
      <w:tblGrid>
        <w:gridCol w:w="4731"/>
        <w:gridCol w:w="5299"/>
      </w:tblGrid>
      <w:tr w:rsidR="00A318A5" w:rsidRPr="00A318A5" w:rsidTr="003B5841">
        <w:tblPrEx>
          <w:tblCellMar>
            <w:top w:w="0" w:type="dxa"/>
            <w:bottom w:w="0" w:type="dxa"/>
          </w:tblCellMar>
        </w:tblPrEx>
        <w:trPr>
          <w:trHeight w:val="4826"/>
        </w:trPr>
        <w:tc>
          <w:tcPr>
            <w:tcW w:w="4731" w:type="dxa"/>
          </w:tcPr>
          <w:p w:rsidR="00A318A5" w:rsidRPr="00A318A5" w:rsidRDefault="00A318A5" w:rsidP="003B5841">
            <w:pPr>
              <w:tabs>
                <w:tab w:val="left" w:pos="360"/>
              </w:tabs>
              <w:rPr>
                <w:rFonts w:ascii="Calibri" w:hAnsi="Calibri" w:cs="Calibri"/>
                <w:sz w:val="24"/>
                <w:szCs w:val="24"/>
              </w:rPr>
            </w:pPr>
            <w:r w:rsidRPr="00A318A5">
              <w:rPr>
                <w:rFonts w:ascii="Calibri" w:hAnsi="Calibri" w:cs="Calibri"/>
                <w:b/>
                <w:sz w:val="24"/>
                <w:szCs w:val="24"/>
              </w:rPr>
              <w:t>1.</w:t>
            </w:r>
            <w:r w:rsidRPr="00A318A5">
              <w:rPr>
                <w:rFonts w:ascii="Calibri" w:hAnsi="Calibri" w:cs="Calibri"/>
                <w:sz w:val="24"/>
                <w:szCs w:val="24"/>
              </w:rPr>
              <w:t xml:space="preserve"> Mitglieder des Wahlausschusses:</w:t>
            </w:r>
          </w:p>
          <w:p w:rsidR="00A318A5" w:rsidRPr="00A318A5" w:rsidRDefault="00A318A5" w:rsidP="003B5841">
            <w:pPr>
              <w:tabs>
                <w:tab w:val="left" w:pos="360"/>
              </w:tabs>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tblGrid>
            <w:tr w:rsidR="00A318A5" w:rsidRPr="003B5841" w:rsidTr="003B5841">
              <w:trPr>
                <w:trHeight w:hRule="exact" w:val="567"/>
              </w:trPr>
              <w:tc>
                <w:tcPr>
                  <w:tcW w:w="4576" w:type="dxa"/>
                  <w:shd w:val="clear" w:color="auto" w:fill="auto"/>
                  <w:vAlign w:val="center"/>
                </w:tcPr>
                <w:p w:rsidR="00A318A5" w:rsidRPr="003B5841" w:rsidRDefault="00A318A5" w:rsidP="003B5841">
                  <w:pPr>
                    <w:pStyle w:val="PGRhf"/>
                    <w:spacing w:line="720" w:lineRule="auto"/>
                    <w:rPr>
                      <w:rFonts w:ascii="Calibri" w:hAnsi="Calibri" w:cs="Calibri"/>
                      <w:b w:val="0"/>
                      <w:bCs/>
                      <w:sz w:val="20"/>
                      <w:lang w:eastAsia="de-DE" w:bidi="ar-SA"/>
                    </w:rPr>
                  </w:pPr>
                </w:p>
              </w:tc>
            </w:tr>
            <w:tr w:rsidR="00A318A5" w:rsidRPr="003B5841" w:rsidTr="003B5841">
              <w:trPr>
                <w:trHeight w:hRule="exact" w:val="567"/>
              </w:trPr>
              <w:tc>
                <w:tcPr>
                  <w:tcW w:w="4576" w:type="dxa"/>
                  <w:shd w:val="clear" w:color="auto" w:fill="auto"/>
                  <w:vAlign w:val="center"/>
                </w:tcPr>
                <w:p w:rsidR="00A318A5" w:rsidRPr="003B5841" w:rsidRDefault="00A318A5" w:rsidP="003B5841">
                  <w:pPr>
                    <w:pStyle w:val="PGRhf"/>
                    <w:spacing w:line="720" w:lineRule="auto"/>
                    <w:rPr>
                      <w:rFonts w:ascii="Calibri" w:hAnsi="Calibri" w:cs="Calibri"/>
                      <w:b w:val="0"/>
                      <w:bCs/>
                      <w:sz w:val="20"/>
                      <w:lang w:eastAsia="de-DE" w:bidi="ar-SA"/>
                    </w:rPr>
                  </w:pPr>
                </w:p>
              </w:tc>
            </w:tr>
            <w:tr w:rsidR="00A318A5" w:rsidRPr="003B5841" w:rsidTr="003B5841">
              <w:trPr>
                <w:trHeight w:hRule="exact" w:val="567"/>
              </w:trPr>
              <w:tc>
                <w:tcPr>
                  <w:tcW w:w="4576" w:type="dxa"/>
                  <w:shd w:val="clear" w:color="auto" w:fill="auto"/>
                  <w:vAlign w:val="center"/>
                </w:tcPr>
                <w:p w:rsidR="00A318A5" w:rsidRPr="003B5841" w:rsidRDefault="00A318A5" w:rsidP="003B5841">
                  <w:pPr>
                    <w:pStyle w:val="PGRhf"/>
                    <w:spacing w:line="720" w:lineRule="auto"/>
                    <w:rPr>
                      <w:rFonts w:ascii="Calibri" w:hAnsi="Calibri" w:cs="Calibri"/>
                      <w:b w:val="0"/>
                      <w:bCs/>
                      <w:sz w:val="20"/>
                      <w:lang w:eastAsia="de-DE" w:bidi="ar-SA"/>
                    </w:rPr>
                  </w:pPr>
                </w:p>
              </w:tc>
            </w:tr>
            <w:tr w:rsidR="00A318A5" w:rsidRPr="003B5841" w:rsidTr="003B5841">
              <w:trPr>
                <w:trHeight w:hRule="exact" w:val="567"/>
              </w:trPr>
              <w:tc>
                <w:tcPr>
                  <w:tcW w:w="4576" w:type="dxa"/>
                  <w:shd w:val="clear" w:color="auto" w:fill="auto"/>
                  <w:vAlign w:val="center"/>
                </w:tcPr>
                <w:p w:rsidR="00A318A5" w:rsidRPr="003B5841" w:rsidRDefault="00A318A5" w:rsidP="003B5841">
                  <w:pPr>
                    <w:pStyle w:val="PGRhf"/>
                    <w:spacing w:line="720" w:lineRule="auto"/>
                    <w:rPr>
                      <w:rFonts w:ascii="Calibri" w:hAnsi="Calibri" w:cs="Calibri"/>
                      <w:b w:val="0"/>
                      <w:bCs/>
                      <w:sz w:val="20"/>
                      <w:lang w:eastAsia="de-DE" w:bidi="ar-SA"/>
                    </w:rPr>
                  </w:pPr>
                </w:p>
              </w:tc>
            </w:tr>
            <w:tr w:rsidR="00A318A5" w:rsidRPr="003B5841" w:rsidTr="003B5841">
              <w:trPr>
                <w:trHeight w:hRule="exact" w:val="567"/>
              </w:trPr>
              <w:tc>
                <w:tcPr>
                  <w:tcW w:w="4576" w:type="dxa"/>
                  <w:shd w:val="clear" w:color="auto" w:fill="auto"/>
                  <w:vAlign w:val="center"/>
                </w:tcPr>
                <w:p w:rsidR="00A318A5" w:rsidRPr="003B5841" w:rsidRDefault="00A318A5" w:rsidP="003B5841">
                  <w:pPr>
                    <w:pStyle w:val="PGRhf"/>
                    <w:spacing w:line="720" w:lineRule="auto"/>
                    <w:rPr>
                      <w:rFonts w:ascii="Calibri" w:hAnsi="Calibri" w:cs="Calibri"/>
                      <w:b w:val="0"/>
                      <w:bCs/>
                      <w:sz w:val="20"/>
                      <w:lang w:eastAsia="de-DE" w:bidi="ar-SA"/>
                    </w:rPr>
                  </w:pPr>
                </w:p>
              </w:tc>
            </w:tr>
          </w:tbl>
          <w:p w:rsidR="00A318A5" w:rsidRPr="00A318A5" w:rsidRDefault="00A318A5" w:rsidP="003B5841">
            <w:pPr>
              <w:pStyle w:val="PGRhf"/>
              <w:pBdr>
                <w:between w:val="single" w:sz="2" w:space="1" w:color="auto"/>
              </w:pBdr>
              <w:tabs>
                <w:tab w:val="left" w:pos="1739"/>
              </w:tabs>
              <w:spacing w:line="720" w:lineRule="auto"/>
              <w:rPr>
                <w:rFonts w:ascii="Calibri" w:hAnsi="Calibri" w:cs="Calibri"/>
                <w:b w:val="0"/>
                <w:bCs/>
                <w:szCs w:val="22"/>
                <w:lang w:eastAsia="de-DE" w:bidi="ar-SA"/>
              </w:rPr>
            </w:pPr>
          </w:p>
        </w:tc>
        <w:tc>
          <w:tcPr>
            <w:tcW w:w="5299" w:type="dxa"/>
          </w:tcPr>
          <w:p w:rsidR="00A318A5" w:rsidRPr="00A318A5" w:rsidRDefault="00A318A5" w:rsidP="003B5841">
            <w:pPr>
              <w:pStyle w:val="berschrift4"/>
              <w:spacing w:before="0" w:after="0"/>
              <w:rPr>
                <w:rFonts w:ascii="Calibri" w:hAnsi="Calibri" w:cs="Calibri"/>
                <w:b w:val="0"/>
                <w:sz w:val="24"/>
                <w:szCs w:val="24"/>
              </w:rPr>
            </w:pPr>
            <w:r w:rsidRPr="00A318A5">
              <w:rPr>
                <w:rFonts w:ascii="Calibri" w:hAnsi="Calibri" w:cs="Calibri"/>
                <w:sz w:val="24"/>
                <w:szCs w:val="24"/>
              </w:rPr>
              <w:t>2.</w:t>
            </w:r>
            <w:r w:rsidRPr="00A318A5">
              <w:rPr>
                <w:rFonts w:ascii="Calibri" w:hAnsi="Calibri" w:cs="Calibri"/>
                <w:b w:val="0"/>
                <w:sz w:val="24"/>
                <w:szCs w:val="24"/>
              </w:rPr>
              <w:t xml:space="preserve"> Zahlen für die statistische Auswertung</w:t>
            </w:r>
          </w:p>
          <w:p w:rsidR="00A318A5" w:rsidRPr="004D0097" w:rsidRDefault="00A318A5" w:rsidP="003B5841"/>
          <w:p w:rsidR="00A318A5" w:rsidRPr="00A318A5" w:rsidRDefault="00A318A5" w:rsidP="003B5841">
            <w:pPr>
              <w:shd w:val="clear" w:color="auto" w:fill="D9D9D9"/>
              <w:rPr>
                <w:rFonts w:ascii="Calibri" w:hAnsi="Calibri" w:cs="Calibri"/>
                <w:sz w:val="18"/>
              </w:rPr>
            </w:pPr>
          </w:p>
          <w:p w:rsidR="00A318A5" w:rsidRPr="00A318A5" w:rsidRDefault="00A318A5" w:rsidP="003B5841">
            <w:pPr>
              <w:shd w:val="clear" w:color="auto" w:fill="D9D9D9"/>
              <w:rPr>
                <w:rFonts w:ascii="Calibri" w:hAnsi="Calibri" w:cs="Calibri"/>
                <w:sz w:val="22"/>
                <w:szCs w:val="22"/>
              </w:rPr>
            </w:pPr>
            <w:r w:rsidRPr="00A318A5">
              <w:rPr>
                <w:rFonts w:ascii="Calibri" w:hAnsi="Calibri" w:cs="Calibri"/>
                <w:sz w:val="22"/>
                <w:szCs w:val="22"/>
              </w:rPr>
              <w:t>Anzahl der Wahlberechtigten: ________</w:t>
            </w:r>
          </w:p>
          <w:p w:rsidR="00A318A5" w:rsidRPr="00A318A5" w:rsidRDefault="00A318A5" w:rsidP="003B5841">
            <w:pPr>
              <w:shd w:val="clear" w:color="auto" w:fill="D9D9D9"/>
              <w:rPr>
                <w:rFonts w:ascii="Calibri" w:hAnsi="Calibri" w:cs="Calibri"/>
                <w:sz w:val="22"/>
                <w:szCs w:val="22"/>
              </w:rPr>
            </w:pPr>
          </w:p>
          <w:p w:rsidR="00A318A5" w:rsidRPr="00A318A5" w:rsidRDefault="00A318A5" w:rsidP="003B5841">
            <w:pPr>
              <w:shd w:val="clear" w:color="auto" w:fill="D9D9D9"/>
              <w:rPr>
                <w:rFonts w:ascii="Calibri" w:hAnsi="Calibri" w:cs="Calibri"/>
                <w:sz w:val="22"/>
                <w:szCs w:val="22"/>
              </w:rPr>
            </w:pPr>
            <w:r w:rsidRPr="00A318A5">
              <w:rPr>
                <w:rFonts w:ascii="Calibri" w:hAnsi="Calibri" w:cs="Calibri"/>
                <w:sz w:val="22"/>
                <w:szCs w:val="22"/>
              </w:rPr>
              <w:t>Anzahl der Wählerinnen &amp; Wähler: ________</w:t>
            </w:r>
          </w:p>
          <w:p w:rsidR="00A318A5" w:rsidRPr="00A318A5" w:rsidRDefault="00A318A5" w:rsidP="003B5841">
            <w:pPr>
              <w:shd w:val="clear" w:color="auto" w:fill="D9D9D9"/>
              <w:rPr>
                <w:rFonts w:ascii="Calibri" w:hAnsi="Calibri" w:cs="Calibri"/>
                <w:sz w:val="22"/>
                <w:szCs w:val="22"/>
              </w:rPr>
            </w:pPr>
          </w:p>
          <w:p w:rsidR="00A318A5" w:rsidRPr="00A318A5" w:rsidRDefault="00A318A5" w:rsidP="003B5841">
            <w:pPr>
              <w:shd w:val="clear" w:color="auto" w:fill="D9D9D9"/>
              <w:rPr>
                <w:rFonts w:ascii="Calibri" w:hAnsi="Calibri" w:cs="Calibri"/>
                <w:sz w:val="22"/>
                <w:szCs w:val="22"/>
              </w:rPr>
            </w:pPr>
            <w:r w:rsidRPr="00A318A5">
              <w:rPr>
                <w:rFonts w:ascii="Calibri" w:hAnsi="Calibri" w:cs="Calibri"/>
                <w:sz w:val="22"/>
                <w:szCs w:val="22"/>
              </w:rPr>
              <w:t>Anzahl der Briefwählerinnen &amp; -wähler: ________</w:t>
            </w:r>
          </w:p>
          <w:p w:rsidR="00A318A5" w:rsidRPr="00A318A5" w:rsidRDefault="00A318A5" w:rsidP="003B5841">
            <w:pPr>
              <w:shd w:val="clear" w:color="auto" w:fill="D9D9D9"/>
              <w:rPr>
                <w:rFonts w:ascii="Calibri" w:hAnsi="Calibri" w:cs="Calibri"/>
                <w:sz w:val="22"/>
                <w:szCs w:val="22"/>
              </w:rPr>
            </w:pPr>
          </w:p>
          <w:p w:rsidR="00A318A5" w:rsidRPr="004D0097" w:rsidRDefault="00A318A5" w:rsidP="003B5841">
            <w:pPr>
              <w:shd w:val="clear" w:color="auto" w:fill="D9D9D9"/>
              <w:rPr>
                <w:rFonts w:ascii="Calibri" w:hAnsi="Calibri" w:cs="Calibri"/>
                <w:sz w:val="22"/>
                <w:szCs w:val="22"/>
              </w:rPr>
            </w:pPr>
            <w:r>
              <w:rPr>
                <w:rFonts w:ascii="Calibri" w:hAnsi="Calibri" w:cs="Calibri"/>
                <w:sz w:val="22"/>
                <w:szCs w:val="22"/>
              </w:rPr>
              <w:t>Anzahl der Kandidat</w:t>
            </w:r>
            <w:r w:rsidRPr="004D0097">
              <w:rPr>
                <w:rFonts w:ascii="Calibri" w:hAnsi="Calibri" w:cs="Calibri"/>
                <w:sz w:val="22"/>
                <w:szCs w:val="22"/>
              </w:rPr>
              <w:t>innen</w:t>
            </w:r>
            <w:r>
              <w:rPr>
                <w:rFonts w:ascii="Calibri" w:hAnsi="Calibri" w:cs="Calibri"/>
                <w:sz w:val="22"/>
                <w:szCs w:val="22"/>
              </w:rPr>
              <w:t xml:space="preserve"> &amp; Kandidaten: ________</w:t>
            </w:r>
          </w:p>
          <w:p w:rsidR="00A318A5" w:rsidRPr="004D0097" w:rsidRDefault="00A318A5" w:rsidP="003B5841">
            <w:pPr>
              <w:shd w:val="clear" w:color="auto" w:fill="D9D9D9"/>
              <w:rPr>
                <w:rFonts w:ascii="Calibri" w:hAnsi="Calibri" w:cs="Calibri"/>
                <w:sz w:val="22"/>
                <w:szCs w:val="22"/>
              </w:rPr>
            </w:pPr>
          </w:p>
          <w:p w:rsidR="00A318A5" w:rsidRPr="004D0097" w:rsidRDefault="00A318A5" w:rsidP="003B5841">
            <w:pPr>
              <w:shd w:val="clear" w:color="auto" w:fill="D9D9D9"/>
              <w:rPr>
                <w:rFonts w:ascii="Calibri" w:hAnsi="Calibri" w:cs="Calibri"/>
                <w:sz w:val="22"/>
                <w:szCs w:val="22"/>
              </w:rPr>
            </w:pPr>
            <w:r w:rsidRPr="004D0097">
              <w:rPr>
                <w:rFonts w:ascii="Calibri" w:hAnsi="Calibri" w:cs="Calibri"/>
                <w:sz w:val="22"/>
                <w:szCs w:val="22"/>
              </w:rPr>
              <w:t>davon Frauen</w:t>
            </w:r>
            <w:r>
              <w:rPr>
                <w:rFonts w:ascii="Calibri" w:hAnsi="Calibri" w:cs="Calibri"/>
                <w:sz w:val="22"/>
                <w:szCs w:val="22"/>
              </w:rPr>
              <w:t>:</w:t>
            </w:r>
            <w:r w:rsidRPr="004D0097">
              <w:rPr>
                <w:rFonts w:ascii="Calibri" w:hAnsi="Calibri" w:cs="Calibri"/>
                <w:sz w:val="22"/>
                <w:szCs w:val="22"/>
              </w:rPr>
              <w:t xml:space="preserve"> </w:t>
            </w:r>
            <w:r>
              <w:rPr>
                <w:rFonts w:ascii="Calibri" w:hAnsi="Calibri" w:cs="Calibri"/>
                <w:sz w:val="22"/>
                <w:szCs w:val="22"/>
              </w:rPr>
              <w:t>________</w:t>
            </w:r>
            <w:r w:rsidRPr="004D0097">
              <w:rPr>
                <w:rFonts w:ascii="Calibri" w:hAnsi="Calibri" w:cs="Calibri"/>
                <w:sz w:val="22"/>
                <w:szCs w:val="22"/>
              </w:rPr>
              <w:t xml:space="preserve"> </w:t>
            </w:r>
            <w:r>
              <w:rPr>
                <w:rFonts w:ascii="Calibri" w:hAnsi="Calibri" w:cs="Calibri"/>
                <w:sz w:val="22"/>
                <w:szCs w:val="22"/>
              </w:rPr>
              <w:t xml:space="preserve">davon </w:t>
            </w:r>
            <w:r w:rsidRPr="004D0097">
              <w:rPr>
                <w:rFonts w:ascii="Calibri" w:hAnsi="Calibri" w:cs="Calibri"/>
                <w:sz w:val="22"/>
                <w:szCs w:val="22"/>
              </w:rPr>
              <w:t>Männer</w:t>
            </w:r>
            <w:r>
              <w:rPr>
                <w:rFonts w:ascii="Calibri" w:hAnsi="Calibri" w:cs="Calibri"/>
                <w:sz w:val="22"/>
                <w:szCs w:val="22"/>
              </w:rPr>
              <w:t>:</w:t>
            </w:r>
            <w:r w:rsidRPr="004D0097">
              <w:rPr>
                <w:rFonts w:ascii="Calibri" w:hAnsi="Calibri" w:cs="Calibri"/>
                <w:sz w:val="22"/>
                <w:szCs w:val="22"/>
              </w:rPr>
              <w:t xml:space="preserve"> </w:t>
            </w:r>
            <w:r>
              <w:rPr>
                <w:rFonts w:ascii="Calibri" w:hAnsi="Calibri" w:cs="Calibri"/>
                <w:sz w:val="22"/>
                <w:szCs w:val="22"/>
              </w:rPr>
              <w:t>________</w:t>
            </w:r>
          </w:p>
          <w:p w:rsidR="00A318A5" w:rsidRPr="00A318A5" w:rsidRDefault="00A318A5" w:rsidP="003B5841">
            <w:pPr>
              <w:shd w:val="clear" w:color="auto" w:fill="D9D9D9"/>
              <w:rPr>
                <w:rFonts w:ascii="Calibri" w:hAnsi="Calibri" w:cs="Calibri"/>
                <w:sz w:val="22"/>
                <w:szCs w:val="22"/>
              </w:rPr>
            </w:pPr>
          </w:p>
          <w:p w:rsidR="00A318A5" w:rsidRPr="00A318A5" w:rsidRDefault="00A318A5" w:rsidP="003B5841">
            <w:pPr>
              <w:shd w:val="clear" w:color="auto" w:fill="D9D9D9"/>
              <w:rPr>
                <w:rFonts w:ascii="Calibri" w:hAnsi="Calibri" w:cs="Calibri"/>
                <w:sz w:val="22"/>
                <w:szCs w:val="22"/>
              </w:rPr>
            </w:pPr>
            <w:r w:rsidRPr="00A318A5">
              <w:rPr>
                <w:rFonts w:ascii="Calibri" w:hAnsi="Calibri" w:cs="Calibri"/>
                <w:sz w:val="22"/>
                <w:szCs w:val="22"/>
              </w:rPr>
              <w:t>Anzahl der Gewählten: ________</w:t>
            </w:r>
          </w:p>
          <w:p w:rsidR="00A318A5" w:rsidRPr="00A318A5" w:rsidRDefault="00A318A5" w:rsidP="003B5841">
            <w:pPr>
              <w:shd w:val="clear" w:color="auto" w:fill="D9D9D9"/>
              <w:rPr>
                <w:rFonts w:ascii="Calibri" w:hAnsi="Calibri" w:cs="Calibri"/>
                <w:sz w:val="22"/>
                <w:szCs w:val="22"/>
              </w:rPr>
            </w:pPr>
          </w:p>
          <w:p w:rsidR="00A318A5" w:rsidRPr="00A318A5" w:rsidRDefault="00A318A5" w:rsidP="003B5841">
            <w:pPr>
              <w:shd w:val="clear" w:color="auto" w:fill="D9D9D9"/>
              <w:rPr>
                <w:rFonts w:ascii="Calibri" w:hAnsi="Calibri" w:cs="Calibri"/>
                <w:sz w:val="22"/>
                <w:szCs w:val="22"/>
              </w:rPr>
            </w:pPr>
            <w:r w:rsidRPr="00A318A5">
              <w:rPr>
                <w:rFonts w:ascii="Calibri" w:hAnsi="Calibri" w:cs="Calibri"/>
                <w:sz w:val="22"/>
                <w:szCs w:val="22"/>
              </w:rPr>
              <w:t>davon Frauen: ________ davon Männer: ________</w:t>
            </w:r>
          </w:p>
          <w:p w:rsidR="00A318A5" w:rsidRPr="00A318A5" w:rsidRDefault="00A318A5" w:rsidP="003B5841">
            <w:pPr>
              <w:shd w:val="clear" w:color="auto" w:fill="D9D9D9"/>
              <w:rPr>
                <w:rFonts w:ascii="Calibri" w:hAnsi="Calibri" w:cs="Calibri"/>
                <w:sz w:val="22"/>
                <w:szCs w:val="22"/>
              </w:rPr>
            </w:pPr>
          </w:p>
          <w:p w:rsidR="00A318A5" w:rsidRPr="00A318A5" w:rsidRDefault="00A318A5" w:rsidP="003B5841">
            <w:pPr>
              <w:pStyle w:val="PGRhf"/>
              <w:ind w:left="720"/>
              <w:jc w:val="right"/>
              <w:rPr>
                <w:rFonts w:ascii="Calibri" w:hAnsi="Calibri" w:cs="Calibri"/>
                <w:b w:val="0"/>
                <w:bCs/>
                <w:szCs w:val="22"/>
                <w:vertAlign w:val="superscript"/>
                <w:lang w:eastAsia="de-DE" w:bidi="ar-SA"/>
              </w:rPr>
            </w:pPr>
          </w:p>
        </w:tc>
      </w:tr>
      <w:tr w:rsidR="00A318A5" w:rsidRPr="00A318A5" w:rsidTr="003B5841">
        <w:tblPrEx>
          <w:tblCellMar>
            <w:top w:w="0" w:type="dxa"/>
            <w:bottom w:w="0" w:type="dxa"/>
          </w:tblCellMar>
        </w:tblPrEx>
        <w:trPr>
          <w:trHeight w:val="2272"/>
        </w:trPr>
        <w:tc>
          <w:tcPr>
            <w:tcW w:w="4731" w:type="dxa"/>
          </w:tcPr>
          <w:p w:rsidR="00A318A5" w:rsidRDefault="00A318A5" w:rsidP="003B5841">
            <w:pPr>
              <w:pStyle w:val="PGRhf"/>
              <w:ind w:left="284" w:hanging="284"/>
              <w:rPr>
                <w:rFonts w:ascii="Calibri" w:hAnsi="Calibri" w:cs="Calibri"/>
                <w:b w:val="0"/>
                <w:bCs/>
                <w:sz w:val="24"/>
                <w:szCs w:val="24"/>
                <w:lang w:eastAsia="de-DE" w:bidi="ar-SA"/>
              </w:rPr>
            </w:pPr>
            <w:r w:rsidRPr="00852EF8">
              <w:rPr>
                <w:rFonts w:ascii="Calibri" w:hAnsi="Calibri" w:cs="Calibri"/>
                <w:sz w:val="24"/>
                <w:szCs w:val="24"/>
                <w:lang w:eastAsia="de-DE" w:bidi="ar-SA"/>
              </w:rPr>
              <w:t>3.</w:t>
            </w:r>
            <w:r w:rsidRPr="00852EF8">
              <w:rPr>
                <w:rFonts w:ascii="Calibri" w:hAnsi="Calibri" w:cs="Calibri"/>
                <w:b w:val="0"/>
                <w:bCs/>
                <w:sz w:val="24"/>
                <w:szCs w:val="24"/>
                <w:lang w:eastAsia="de-DE" w:bidi="ar-SA"/>
              </w:rPr>
              <w:t xml:space="preserve"> </w:t>
            </w:r>
            <w:r w:rsidRPr="00763632">
              <w:rPr>
                <w:rFonts w:ascii="Calibri" w:hAnsi="Calibri" w:cs="Calibri"/>
                <w:b w:val="0"/>
                <w:bCs/>
                <w:sz w:val="24"/>
                <w:szCs w:val="24"/>
                <w:lang w:eastAsia="de-DE" w:bidi="ar-SA"/>
              </w:rPr>
              <w:t>Öffnungszeiten des Wahllokals:</w:t>
            </w:r>
          </w:p>
          <w:p w:rsidR="00A318A5" w:rsidRPr="00852EF8" w:rsidRDefault="00A318A5" w:rsidP="003B5841">
            <w:pPr>
              <w:pStyle w:val="PGRhf"/>
              <w:ind w:left="284" w:hanging="284"/>
              <w:rPr>
                <w:rFonts w:ascii="Calibri" w:hAnsi="Calibri" w:cs="Calibri"/>
                <w:b w:val="0"/>
                <w:bCs/>
                <w:sz w:val="24"/>
                <w:szCs w:val="24"/>
                <w:lang w:eastAsia="de-DE" w:bidi="ar-SA"/>
              </w:rPr>
            </w:pPr>
          </w:p>
        </w:tc>
        <w:tc>
          <w:tcPr>
            <w:tcW w:w="5299" w:type="dxa"/>
          </w:tcPr>
          <w:p w:rsidR="00A318A5" w:rsidRPr="00852EF8" w:rsidRDefault="00A318A5" w:rsidP="003B5841">
            <w:pPr>
              <w:pStyle w:val="PGRhf"/>
              <w:spacing w:line="240" w:lineRule="auto"/>
              <w:rPr>
                <w:rFonts w:ascii="Calibri" w:hAnsi="Calibri" w:cs="Calibri"/>
                <w:b w:val="0"/>
                <w:sz w:val="20"/>
                <w:lang w:eastAsia="de-DE" w:bidi="ar-SA"/>
              </w:rPr>
            </w:pPr>
          </w:p>
        </w:tc>
      </w:tr>
      <w:tr w:rsidR="00A318A5" w:rsidRPr="00A318A5" w:rsidTr="003B5841">
        <w:tblPrEx>
          <w:tblCellMar>
            <w:top w:w="0" w:type="dxa"/>
            <w:bottom w:w="0" w:type="dxa"/>
          </w:tblCellMar>
        </w:tblPrEx>
        <w:trPr>
          <w:trHeight w:val="2272"/>
        </w:trPr>
        <w:tc>
          <w:tcPr>
            <w:tcW w:w="4731" w:type="dxa"/>
          </w:tcPr>
          <w:p w:rsidR="00A318A5" w:rsidRDefault="00A318A5" w:rsidP="003B5841">
            <w:pPr>
              <w:tabs>
                <w:tab w:val="left" w:pos="360"/>
              </w:tabs>
              <w:rPr>
                <w:rFonts w:ascii="Calibri" w:hAnsi="Calibri" w:cs="Calibri"/>
                <w:sz w:val="24"/>
                <w:szCs w:val="24"/>
              </w:rPr>
            </w:pPr>
            <w:r>
              <w:rPr>
                <w:rFonts w:ascii="Calibri" w:hAnsi="Calibri" w:cs="Calibri"/>
                <w:b/>
                <w:sz w:val="24"/>
                <w:szCs w:val="24"/>
              </w:rPr>
              <w:t>4</w:t>
            </w:r>
            <w:r w:rsidRPr="00852EF8">
              <w:rPr>
                <w:rFonts w:ascii="Calibri" w:hAnsi="Calibri" w:cs="Calibri"/>
                <w:b/>
                <w:sz w:val="24"/>
                <w:szCs w:val="24"/>
              </w:rPr>
              <w:t>.</w:t>
            </w:r>
            <w:r w:rsidRPr="00852EF8">
              <w:rPr>
                <w:rFonts w:ascii="Calibri" w:hAnsi="Calibri" w:cs="Calibri"/>
                <w:sz w:val="24"/>
                <w:szCs w:val="24"/>
              </w:rPr>
              <w:t xml:space="preserve"> </w:t>
            </w:r>
            <w:r w:rsidRPr="00763632">
              <w:rPr>
                <w:rFonts w:ascii="Calibri" w:hAnsi="Calibri" w:cs="Calibri"/>
                <w:sz w:val="24"/>
                <w:szCs w:val="24"/>
              </w:rPr>
              <w:t>Briefwahllokale</w:t>
            </w:r>
          </w:p>
          <w:p w:rsidR="00A318A5" w:rsidRDefault="00A318A5" w:rsidP="003B5841">
            <w:pPr>
              <w:tabs>
                <w:tab w:val="left" w:pos="360"/>
              </w:tabs>
              <w:rPr>
                <w:rFonts w:ascii="Calibri" w:hAnsi="Calibri" w:cs="Calibri"/>
                <w:sz w:val="24"/>
                <w:szCs w:val="24"/>
              </w:rPr>
            </w:pPr>
          </w:p>
          <w:p w:rsidR="00A318A5" w:rsidRPr="00982CD4" w:rsidRDefault="00A318A5" w:rsidP="003B5841">
            <w:pPr>
              <w:tabs>
                <w:tab w:val="left" w:pos="360"/>
              </w:tabs>
              <w:rPr>
                <w:rFonts w:ascii="Calibri" w:hAnsi="Calibri" w:cs="Calibri"/>
                <w:szCs w:val="24"/>
              </w:rPr>
            </w:pPr>
            <w:r w:rsidRPr="00982CD4">
              <w:rPr>
                <w:rFonts w:ascii="Calibri" w:hAnsi="Calibri" w:cs="Calibri"/>
                <w:szCs w:val="24"/>
              </w:rPr>
              <w:t>Es gab Briefwahllokale an folgenden Orten:</w:t>
            </w:r>
          </w:p>
          <w:p w:rsidR="00A318A5" w:rsidRPr="00852EF8" w:rsidRDefault="00A318A5" w:rsidP="003B5841">
            <w:pPr>
              <w:tabs>
                <w:tab w:val="left" w:pos="360"/>
              </w:tabs>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tblGrid>
            <w:tr w:rsidR="00A318A5" w:rsidRPr="003B5841" w:rsidTr="003B5841">
              <w:trPr>
                <w:trHeight w:hRule="exact" w:val="567"/>
              </w:trPr>
              <w:tc>
                <w:tcPr>
                  <w:tcW w:w="4576" w:type="dxa"/>
                  <w:shd w:val="clear" w:color="auto" w:fill="auto"/>
                  <w:vAlign w:val="center"/>
                </w:tcPr>
                <w:p w:rsidR="00A318A5" w:rsidRPr="003B5841" w:rsidRDefault="00A318A5" w:rsidP="003B5841">
                  <w:pPr>
                    <w:pStyle w:val="PGRhf"/>
                    <w:spacing w:line="720" w:lineRule="auto"/>
                    <w:rPr>
                      <w:rFonts w:ascii="Calibri" w:hAnsi="Calibri" w:cs="Calibri"/>
                      <w:b w:val="0"/>
                      <w:bCs/>
                      <w:sz w:val="20"/>
                      <w:lang w:eastAsia="de-DE" w:bidi="ar-SA"/>
                    </w:rPr>
                  </w:pPr>
                </w:p>
              </w:tc>
            </w:tr>
            <w:tr w:rsidR="00A318A5" w:rsidRPr="003B5841" w:rsidTr="003B5841">
              <w:trPr>
                <w:trHeight w:hRule="exact" w:val="567"/>
              </w:trPr>
              <w:tc>
                <w:tcPr>
                  <w:tcW w:w="4576" w:type="dxa"/>
                  <w:shd w:val="clear" w:color="auto" w:fill="auto"/>
                  <w:vAlign w:val="center"/>
                </w:tcPr>
                <w:p w:rsidR="00A318A5" w:rsidRPr="003B5841" w:rsidRDefault="00A318A5" w:rsidP="003B5841">
                  <w:pPr>
                    <w:pStyle w:val="PGRhf"/>
                    <w:spacing w:line="720" w:lineRule="auto"/>
                    <w:rPr>
                      <w:rFonts w:ascii="Calibri" w:hAnsi="Calibri" w:cs="Calibri"/>
                      <w:b w:val="0"/>
                      <w:bCs/>
                      <w:sz w:val="20"/>
                      <w:lang w:eastAsia="de-DE" w:bidi="ar-SA"/>
                    </w:rPr>
                  </w:pPr>
                </w:p>
              </w:tc>
            </w:tr>
            <w:tr w:rsidR="00A318A5" w:rsidRPr="003B5841" w:rsidTr="003B5841">
              <w:trPr>
                <w:trHeight w:hRule="exact" w:val="567"/>
              </w:trPr>
              <w:tc>
                <w:tcPr>
                  <w:tcW w:w="4576" w:type="dxa"/>
                  <w:shd w:val="clear" w:color="auto" w:fill="auto"/>
                  <w:vAlign w:val="center"/>
                </w:tcPr>
                <w:p w:rsidR="00A318A5" w:rsidRPr="003B5841" w:rsidRDefault="00A318A5" w:rsidP="003B5841">
                  <w:pPr>
                    <w:pStyle w:val="PGRhf"/>
                    <w:spacing w:line="720" w:lineRule="auto"/>
                    <w:rPr>
                      <w:rFonts w:ascii="Calibri" w:hAnsi="Calibri" w:cs="Calibri"/>
                      <w:b w:val="0"/>
                      <w:bCs/>
                      <w:sz w:val="20"/>
                      <w:lang w:eastAsia="de-DE" w:bidi="ar-SA"/>
                    </w:rPr>
                  </w:pPr>
                </w:p>
              </w:tc>
            </w:tr>
            <w:tr w:rsidR="00A318A5" w:rsidRPr="003B5841" w:rsidTr="003B5841">
              <w:trPr>
                <w:trHeight w:hRule="exact" w:val="567"/>
              </w:trPr>
              <w:tc>
                <w:tcPr>
                  <w:tcW w:w="4576" w:type="dxa"/>
                  <w:shd w:val="clear" w:color="auto" w:fill="auto"/>
                  <w:vAlign w:val="center"/>
                </w:tcPr>
                <w:p w:rsidR="00A318A5" w:rsidRPr="003B5841" w:rsidRDefault="00A318A5" w:rsidP="003B5841">
                  <w:pPr>
                    <w:pStyle w:val="PGRhf"/>
                    <w:spacing w:line="720" w:lineRule="auto"/>
                    <w:rPr>
                      <w:rFonts w:ascii="Calibri" w:hAnsi="Calibri" w:cs="Calibri"/>
                      <w:b w:val="0"/>
                      <w:bCs/>
                      <w:sz w:val="20"/>
                      <w:lang w:eastAsia="de-DE" w:bidi="ar-SA"/>
                    </w:rPr>
                  </w:pPr>
                </w:p>
              </w:tc>
            </w:tr>
            <w:tr w:rsidR="00A318A5" w:rsidRPr="003B5841" w:rsidTr="003B5841">
              <w:trPr>
                <w:trHeight w:hRule="exact" w:val="567"/>
              </w:trPr>
              <w:tc>
                <w:tcPr>
                  <w:tcW w:w="4576" w:type="dxa"/>
                  <w:shd w:val="clear" w:color="auto" w:fill="auto"/>
                  <w:vAlign w:val="center"/>
                </w:tcPr>
                <w:p w:rsidR="00A318A5" w:rsidRPr="003B5841" w:rsidRDefault="00A318A5" w:rsidP="003B5841">
                  <w:pPr>
                    <w:pStyle w:val="PGRhf"/>
                    <w:spacing w:line="720" w:lineRule="auto"/>
                    <w:rPr>
                      <w:rFonts w:ascii="Calibri" w:hAnsi="Calibri" w:cs="Calibri"/>
                      <w:b w:val="0"/>
                      <w:bCs/>
                      <w:sz w:val="20"/>
                      <w:lang w:eastAsia="de-DE" w:bidi="ar-SA"/>
                    </w:rPr>
                  </w:pPr>
                </w:p>
              </w:tc>
            </w:tr>
          </w:tbl>
          <w:p w:rsidR="00A318A5" w:rsidRPr="00852EF8" w:rsidRDefault="00A318A5" w:rsidP="003B5841">
            <w:pPr>
              <w:pStyle w:val="PGRhf"/>
              <w:ind w:left="284" w:hanging="284"/>
              <w:rPr>
                <w:rFonts w:ascii="Calibri" w:hAnsi="Calibri" w:cs="Calibri"/>
                <w:sz w:val="24"/>
                <w:szCs w:val="24"/>
                <w:lang w:eastAsia="de-DE" w:bidi="ar-SA"/>
              </w:rPr>
            </w:pPr>
          </w:p>
        </w:tc>
        <w:tc>
          <w:tcPr>
            <w:tcW w:w="5299" w:type="dxa"/>
          </w:tcPr>
          <w:p w:rsidR="00A318A5" w:rsidRDefault="00A318A5" w:rsidP="003B5841">
            <w:pPr>
              <w:pStyle w:val="PGRhf"/>
              <w:spacing w:line="240" w:lineRule="auto"/>
              <w:rPr>
                <w:rFonts w:ascii="Calibri" w:hAnsi="Calibri" w:cs="Calibri"/>
                <w:sz w:val="24"/>
                <w:szCs w:val="24"/>
                <w:lang w:eastAsia="de-DE" w:bidi="ar-SA"/>
              </w:rPr>
            </w:pPr>
            <w:r>
              <w:rPr>
                <w:rFonts w:ascii="Calibri" w:hAnsi="Calibri" w:cs="Calibri"/>
                <w:sz w:val="24"/>
                <w:szCs w:val="24"/>
                <w:lang w:eastAsia="de-DE" w:bidi="ar-SA"/>
              </w:rPr>
              <w:t xml:space="preserve">5. </w:t>
            </w:r>
            <w:r w:rsidRPr="00763632">
              <w:rPr>
                <w:rFonts w:ascii="Calibri" w:hAnsi="Calibri" w:cs="Calibri"/>
                <w:b w:val="0"/>
                <w:sz w:val="24"/>
                <w:szCs w:val="24"/>
                <w:lang w:eastAsia="de-DE" w:bidi="ar-SA"/>
              </w:rPr>
              <w:t>Zählung der Stimmzettel</w:t>
            </w:r>
          </w:p>
          <w:p w:rsidR="00A318A5" w:rsidRDefault="00A318A5" w:rsidP="003B5841">
            <w:pPr>
              <w:pStyle w:val="PGRhf"/>
              <w:spacing w:line="240" w:lineRule="auto"/>
              <w:rPr>
                <w:rFonts w:ascii="Calibri" w:hAnsi="Calibri" w:cs="Calibri"/>
                <w:sz w:val="24"/>
                <w:szCs w:val="24"/>
                <w:lang w:eastAsia="de-DE" w:bidi="ar-SA"/>
              </w:rPr>
            </w:pPr>
          </w:p>
          <w:p w:rsidR="00A318A5" w:rsidRPr="00982CD4" w:rsidRDefault="00A318A5" w:rsidP="003B5841">
            <w:pPr>
              <w:pStyle w:val="PGRhf"/>
              <w:spacing w:line="240" w:lineRule="auto"/>
              <w:rPr>
                <w:rFonts w:ascii="Calibri" w:eastAsia="Times New Roman" w:hAnsi="Calibri" w:cs="Calibri"/>
                <w:b w:val="0"/>
                <w:sz w:val="20"/>
                <w:lang w:eastAsia="de-DE" w:bidi="ar-SA"/>
              </w:rPr>
            </w:pPr>
            <w:r w:rsidRPr="00982CD4">
              <w:rPr>
                <w:rFonts w:ascii="Calibri" w:hAnsi="Calibri" w:cs="Calibri"/>
                <w:b w:val="0"/>
                <w:sz w:val="20"/>
                <w:lang w:eastAsia="de-DE" w:bidi="ar-SA"/>
              </w:rPr>
              <w:t xml:space="preserve">Die </w:t>
            </w:r>
            <w:r w:rsidRPr="00982CD4">
              <w:rPr>
                <w:rFonts w:ascii="Calibri" w:eastAsia="Times New Roman" w:hAnsi="Calibri" w:cs="Calibri"/>
                <w:b w:val="0"/>
                <w:sz w:val="20"/>
                <w:lang w:eastAsia="de-DE" w:bidi="ar-SA"/>
              </w:rPr>
              <w:t>Zählung der Stimmzettel ergab eine Anzahl von insgesamt ______ Stimmzetteln.</w:t>
            </w:r>
          </w:p>
          <w:p w:rsidR="00A318A5" w:rsidRPr="00982CD4" w:rsidRDefault="00A318A5" w:rsidP="003B5841">
            <w:pPr>
              <w:pStyle w:val="PGRhf"/>
              <w:spacing w:line="240" w:lineRule="auto"/>
              <w:rPr>
                <w:rFonts w:ascii="Calibri" w:eastAsia="Times New Roman" w:hAnsi="Calibri" w:cs="Calibri"/>
                <w:b w:val="0"/>
                <w:sz w:val="20"/>
                <w:lang w:eastAsia="de-DE" w:bidi="ar-SA"/>
              </w:rPr>
            </w:pPr>
          </w:p>
          <w:p w:rsidR="00A318A5" w:rsidRPr="00982CD4" w:rsidRDefault="00A318A5" w:rsidP="003B5841">
            <w:pPr>
              <w:pStyle w:val="PGRhf"/>
              <w:spacing w:line="240" w:lineRule="auto"/>
              <w:rPr>
                <w:rFonts w:ascii="Calibri" w:eastAsia="Times New Roman" w:hAnsi="Calibri" w:cs="Calibri"/>
                <w:b w:val="0"/>
                <w:sz w:val="20"/>
                <w:lang w:eastAsia="de-DE" w:bidi="ar-SA"/>
              </w:rPr>
            </w:pPr>
            <w:r w:rsidRPr="00982CD4">
              <w:rPr>
                <w:rFonts w:ascii="Calibri" w:eastAsia="Times New Roman" w:hAnsi="Calibri" w:cs="Calibri"/>
                <w:b w:val="0"/>
                <w:sz w:val="20"/>
                <w:lang w:eastAsia="de-DE" w:bidi="ar-SA"/>
              </w:rPr>
              <w:t>Bei der Kontrollzählung der Wählerinnen und Wähler bei der Wahl (einschließlich der Briefwählerinnen und -wähler) wurden insgesamt ______ Personen gezählt.</w:t>
            </w:r>
          </w:p>
          <w:p w:rsidR="00A318A5" w:rsidRPr="00852EF8" w:rsidRDefault="00A318A5" w:rsidP="003B5841">
            <w:pPr>
              <w:pStyle w:val="PGRhf"/>
              <w:ind w:left="284" w:hanging="284"/>
              <w:rPr>
                <w:rFonts w:ascii="Calibri" w:hAnsi="Calibri" w:cs="Calibri"/>
                <w:sz w:val="24"/>
                <w:szCs w:val="24"/>
              </w:rPr>
            </w:pPr>
          </w:p>
        </w:tc>
      </w:tr>
    </w:tbl>
    <w:p w:rsidR="00A318A5" w:rsidRPr="00A318A5" w:rsidRDefault="00A318A5" w:rsidP="00A318A5">
      <w:pPr>
        <w:pStyle w:val="PGRhf"/>
        <w:rPr>
          <w:rFonts w:ascii="Calibri" w:hAnsi="Calibri" w:cs="Calibri"/>
          <w:b w:val="0"/>
          <w:bCs/>
          <w:sz w:val="24"/>
          <w:szCs w:val="24"/>
          <w:lang w:eastAsia="de-DE" w:bidi="ar-SA"/>
        </w:rPr>
      </w:pPr>
    </w:p>
    <w:p w:rsidR="00A318A5" w:rsidRPr="00A318A5" w:rsidRDefault="00A318A5" w:rsidP="00A318A5">
      <w:pPr>
        <w:pStyle w:val="PGRhf"/>
        <w:ind w:left="454" w:hanging="454"/>
        <w:rPr>
          <w:rFonts w:ascii="Calibri" w:hAnsi="Calibri" w:cs="Calibri"/>
          <w:sz w:val="24"/>
          <w:szCs w:val="24"/>
          <w:lang w:eastAsia="de-DE" w:bidi="ar-SA"/>
        </w:rPr>
      </w:pPr>
      <w:r w:rsidRPr="00A318A5">
        <w:rPr>
          <w:rFonts w:ascii="Calibri" w:hAnsi="Calibri" w:cs="Calibri"/>
          <w:sz w:val="24"/>
          <w:szCs w:val="24"/>
          <w:lang w:eastAsia="de-DE" w:bidi="ar-SA"/>
        </w:rPr>
        <w:br w:type="page"/>
      </w:r>
    </w:p>
    <w:p w:rsidR="00A318A5" w:rsidRPr="00A318A5" w:rsidRDefault="00A318A5" w:rsidP="00A318A5">
      <w:pPr>
        <w:pStyle w:val="PGRhf"/>
        <w:ind w:left="454" w:hanging="454"/>
        <w:rPr>
          <w:rFonts w:ascii="Calibri" w:hAnsi="Calibri" w:cs="Calibri"/>
          <w:sz w:val="24"/>
          <w:szCs w:val="24"/>
          <w:lang w:eastAsia="de-DE" w:bidi="ar-SA"/>
        </w:rPr>
      </w:pPr>
      <w:r>
        <w:rPr>
          <w:rFonts w:ascii="Calibri" w:hAnsi="Calibri" w:cs="Calibri"/>
          <w:sz w:val="24"/>
          <w:szCs w:val="24"/>
          <w:lang w:eastAsia="de-DE" w:bidi="ar-SA"/>
        </w:rPr>
        <w:lastRenderedPageBreak/>
        <w:t>6</w:t>
      </w:r>
      <w:r w:rsidRPr="00A318A5">
        <w:rPr>
          <w:rFonts w:ascii="Calibri" w:hAnsi="Calibri" w:cs="Calibri"/>
          <w:sz w:val="24"/>
          <w:szCs w:val="24"/>
          <w:lang w:eastAsia="de-DE" w:bidi="ar-SA"/>
        </w:rPr>
        <w:t xml:space="preserve">. </w:t>
      </w:r>
      <w:r w:rsidRPr="00A318A5">
        <w:rPr>
          <w:rFonts w:ascii="Calibri" w:hAnsi="Calibri" w:cs="Calibri"/>
          <w:b w:val="0"/>
          <w:sz w:val="24"/>
          <w:szCs w:val="24"/>
          <w:lang w:eastAsia="de-DE" w:bidi="ar-SA"/>
        </w:rPr>
        <w:tab/>
        <w:t>Die Stimmzettel wurden bezüglich ihrer Gültigkeit oder Ungültigkeit überprüft.</w:t>
      </w:r>
    </w:p>
    <w:p w:rsidR="00A318A5" w:rsidRPr="00933D88" w:rsidRDefault="00A318A5" w:rsidP="00A318A5">
      <w:pPr>
        <w:pStyle w:val="PGRhf"/>
        <w:ind w:left="454"/>
        <w:rPr>
          <w:rFonts w:ascii="Calibri" w:hAnsi="Calibri" w:cs="Calibri"/>
          <w:b w:val="0"/>
          <w:sz w:val="24"/>
          <w:szCs w:val="24"/>
          <w:lang w:eastAsia="de-DE" w:bidi="ar-SA"/>
        </w:rPr>
      </w:pPr>
      <w:r w:rsidRPr="00933D88">
        <w:rPr>
          <w:rFonts w:ascii="Calibri" w:hAnsi="Calibri" w:cs="Calibri"/>
          <w:b w:val="0"/>
          <w:sz w:val="24"/>
          <w:szCs w:val="24"/>
          <w:lang w:eastAsia="de-DE" w:bidi="ar-SA"/>
        </w:rPr>
        <w:t xml:space="preserve">Dabei wurden </w:t>
      </w:r>
      <w:r>
        <w:rPr>
          <w:rFonts w:ascii="Calibri" w:hAnsi="Calibri" w:cs="Calibri"/>
          <w:b w:val="0"/>
          <w:sz w:val="24"/>
          <w:szCs w:val="24"/>
          <w:lang w:eastAsia="de-DE" w:bidi="ar-SA"/>
        </w:rPr>
        <w:t xml:space="preserve">______ Stimmzettel </w:t>
      </w:r>
      <w:r w:rsidRPr="00933D88">
        <w:rPr>
          <w:rFonts w:ascii="Calibri" w:hAnsi="Calibri" w:cs="Calibri"/>
          <w:b w:val="0"/>
          <w:sz w:val="24"/>
          <w:szCs w:val="24"/>
          <w:lang w:eastAsia="de-DE" w:bidi="ar-SA"/>
        </w:rPr>
        <w:t xml:space="preserve">für </w:t>
      </w:r>
      <w:r w:rsidRPr="00933D88">
        <w:rPr>
          <w:rFonts w:ascii="Calibri" w:hAnsi="Calibri" w:cs="Calibri"/>
          <w:b w:val="0"/>
          <w:bCs/>
          <w:sz w:val="24"/>
          <w:szCs w:val="24"/>
          <w:lang w:eastAsia="de-DE" w:bidi="ar-SA"/>
        </w:rPr>
        <w:t xml:space="preserve">gültig </w:t>
      </w:r>
      <w:r>
        <w:rPr>
          <w:rFonts w:ascii="Calibri" w:hAnsi="Calibri" w:cs="Calibri"/>
          <w:b w:val="0"/>
          <w:bCs/>
          <w:sz w:val="24"/>
          <w:szCs w:val="24"/>
          <w:lang w:eastAsia="de-DE" w:bidi="ar-SA"/>
        </w:rPr>
        <w:t xml:space="preserve">und ______ Stimmzettel für </w:t>
      </w:r>
      <w:r w:rsidRPr="00933D88">
        <w:rPr>
          <w:rFonts w:ascii="Calibri" w:hAnsi="Calibri" w:cs="Calibri"/>
          <w:b w:val="0"/>
          <w:bCs/>
          <w:sz w:val="24"/>
          <w:szCs w:val="24"/>
          <w:lang w:eastAsia="de-DE" w:bidi="ar-SA"/>
        </w:rPr>
        <w:t>ungül</w:t>
      </w:r>
      <w:r>
        <w:rPr>
          <w:rFonts w:ascii="Calibri" w:hAnsi="Calibri" w:cs="Calibri"/>
          <w:b w:val="0"/>
          <w:bCs/>
          <w:sz w:val="24"/>
          <w:szCs w:val="24"/>
          <w:lang w:eastAsia="de-DE" w:bidi="ar-SA"/>
        </w:rPr>
        <w:t>tig erklärt.</w:t>
      </w:r>
    </w:p>
    <w:p w:rsidR="00A318A5" w:rsidRPr="00933D88" w:rsidRDefault="00A318A5" w:rsidP="00A318A5">
      <w:pPr>
        <w:pStyle w:val="PGRhf"/>
        <w:ind w:left="454"/>
        <w:rPr>
          <w:rFonts w:ascii="Calibri" w:hAnsi="Calibri" w:cs="Calibri"/>
          <w:b w:val="0"/>
          <w:sz w:val="20"/>
          <w:szCs w:val="24"/>
          <w:lang w:eastAsia="de-DE" w:bidi="ar-SA"/>
        </w:rPr>
      </w:pPr>
      <w:r w:rsidRPr="00933D88">
        <w:rPr>
          <w:rFonts w:ascii="Calibri" w:hAnsi="Calibri" w:cs="Calibri"/>
          <w:b w:val="0"/>
          <w:sz w:val="20"/>
          <w:szCs w:val="24"/>
          <w:lang w:eastAsia="de-DE" w:bidi="ar-SA"/>
        </w:rPr>
        <w:t>(</w:t>
      </w:r>
      <w:r>
        <w:rPr>
          <w:rFonts w:ascii="Calibri" w:hAnsi="Calibri" w:cs="Calibri"/>
          <w:b w:val="0"/>
          <w:sz w:val="20"/>
          <w:szCs w:val="24"/>
          <w:lang w:eastAsia="de-DE" w:bidi="ar-SA"/>
        </w:rPr>
        <w:t xml:space="preserve">Auszug aus der Wahlordnung: </w:t>
      </w:r>
      <w:r w:rsidRPr="00933D88">
        <w:rPr>
          <w:rFonts w:ascii="Calibri" w:hAnsi="Calibri" w:cs="Calibri"/>
          <w:b w:val="0"/>
          <w:sz w:val="20"/>
          <w:szCs w:val="24"/>
          <w:lang w:eastAsia="de-DE" w:bidi="ar-SA"/>
        </w:rPr>
        <w:t>Ungültig ist die Stimmabgabe auf Stimmzetteln, die nicht amtlich ausgegeben worden sind, die unzulässige Änderungen, Vorbehalte oder Zusätze enthalten, die keine Eintragung enthalten oder deren ganzer Inhalt gestrichen ist, aus deren Inhalt der Wille des/der Wahlberechtigten nicht eindeutig zu erkennen ist, die mehr Kennzeichnungen enthalten, als der / die Wahlberechtigte Stimmen hatte. Bei der Briefwahl ist die Stimmabgabe außerdem ungültig, wenn der Wahlbrief nicht rechtzeitig eingegangen ist oder der Wahlbrief unverschlossen übersandt worden ist.)</w:t>
      </w:r>
    </w:p>
    <w:p w:rsidR="00A318A5" w:rsidRPr="00A318A5" w:rsidRDefault="00A318A5" w:rsidP="00A318A5">
      <w:pPr>
        <w:pStyle w:val="PGRhf"/>
        <w:ind w:left="454" w:hanging="454"/>
        <w:rPr>
          <w:rFonts w:ascii="Calibri" w:hAnsi="Calibri" w:cs="Calibri"/>
          <w:b w:val="0"/>
          <w:bCs/>
          <w:sz w:val="12"/>
          <w:szCs w:val="12"/>
          <w:lang w:eastAsia="de-DE" w:bidi="ar-SA"/>
        </w:rPr>
      </w:pPr>
    </w:p>
    <w:p w:rsidR="00A318A5" w:rsidRPr="00A318A5" w:rsidRDefault="00A318A5" w:rsidP="00A318A5">
      <w:pPr>
        <w:pStyle w:val="PGRhf"/>
        <w:ind w:left="454" w:hanging="454"/>
        <w:rPr>
          <w:rFonts w:ascii="Calibri" w:hAnsi="Calibri" w:cs="Calibri"/>
          <w:b w:val="0"/>
          <w:sz w:val="24"/>
          <w:szCs w:val="24"/>
          <w:lang w:eastAsia="de-DE" w:bidi="ar-SA"/>
        </w:rPr>
      </w:pPr>
      <w:r>
        <w:rPr>
          <w:rFonts w:ascii="Calibri" w:hAnsi="Calibri" w:cs="Calibri"/>
          <w:sz w:val="24"/>
          <w:szCs w:val="24"/>
          <w:lang w:eastAsia="de-DE" w:bidi="ar-SA"/>
        </w:rPr>
        <w:t>7</w:t>
      </w:r>
      <w:r w:rsidRPr="00A318A5">
        <w:rPr>
          <w:rFonts w:ascii="Calibri" w:hAnsi="Calibri" w:cs="Calibri"/>
          <w:sz w:val="24"/>
          <w:szCs w:val="24"/>
          <w:lang w:eastAsia="de-DE" w:bidi="ar-SA"/>
        </w:rPr>
        <w:t xml:space="preserve">. </w:t>
      </w:r>
      <w:r w:rsidRPr="00A318A5">
        <w:rPr>
          <w:rFonts w:ascii="Calibri" w:hAnsi="Calibri" w:cs="Calibri"/>
          <w:b w:val="0"/>
          <w:sz w:val="24"/>
          <w:szCs w:val="24"/>
          <w:lang w:eastAsia="de-DE" w:bidi="ar-SA"/>
        </w:rPr>
        <w:tab/>
        <w:t>Auswertung der Stimmzettel</w:t>
      </w:r>
    </w:p>
    <w:p w:rsidR="00A318A5" w:rsidRPr="00A318A5" w:rsidRDefault="00A318A5" w:rsidP="00A318A5">
      <w:pPr>
        <w:pStyle w:val="PGRhf"/>
        <w:spacing w:line="360" w:lineRule="auto"/>
        <w:ind w:left="454"/>
        <w:rPr>
          <w:rFonts w:ascii="Calibri" w:hAnsi="Calibri" w:cs="Calibri"/>
          <w:b w:val="0"/>
          <w:sz w:val="20"/>
          <w:szCs w:val="24"/>
          <w:lang w:eastAsia="de-DE" w:bidi="ar-SA"/>
        </w:rPr>
      </w:pPr>
      <w:r w:rsidRPr="00A318A5">
        <w:rPr>
          <w:rFonts w:ascii="Calibri" w:hAnsi="Calibri" w:cs="Calibri"/>
          <w:b w:val="0"/>
          <w:sz w:val="20"/>
          <w:szCs w:val="24"/>
          <w:lang w:eastAsia="de-DE" w:bidi="ar-SA"/>
        </w:rPr>
        <w:t>Von den gültigen Stimmen entfielen auf:</w:t>
      </w:r>
    </w:p>
    <w:tbl>
      <w:tblPr>
        <w:tblpPr w:leftFromText="141" w:rightFromText="141" w:vertAnchor="text" w:horzAnchor="page" w:tblpX="1931" w:tblpY="24"/>
        <w:tblW w:w="9350" w:type="dxa"/>
        <w:tblBorders>
          <w:bottom w:val="single" w:sz="4" w:space="0" w:color="auto"/>
        </w:tblBorders>
        <w:tblLook w:val="01E0" w:firstRow="1" w:lastRow="1" w:firstColumn="1" w:lastColumn="1" w:noHBand="0" w:noVBand="0"/>
      </w:tblPr>
      <w:tblGrid>
        <w:gridCol w:w="3286"/>
        <w:gridCol w:w="1195"/>
        <w:gridCol w:w="387"/>
        <w:gridCol w:w="3287"/>
        <w:gridCol w:w="1195"/>
      </w:tblGrid>
      <w:tr w:rsidR="00A318A5" w:rsidRPr="002E29B9" w:rsidTr="003B5841">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r w:rsidRPr="002E29B9">
              <w:rPr>
                <w:rFonts w:ascii="Calibri" w:hAnsi="Calibri" w:cs="Calibri"/>
                <w:sz w:val="22"/>
                <w:szCs w:val="22"/>
              </w:rPr>
              <w:t>Name, Vorname</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r w:rsidRPr="002E29B9">
              <w:rPr>
                <w:rFonts w:ascii="Calibri" w:hAnsi="Calibri" w:cs="Calibri"/>
                <w:sz w:val="22"/>
                <w:szCs w:val="22"/>
              </w:rPr>
              <w:t>Stimmen</w:t>
            </w:r>
          </w:p>
        </w:tc>
        <w:tc>
          <w:tcPr>
            <w:tcW w:w="387" w:type="dxa"/>
            <w:tcBorders>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r w:rsidRPr="002E29B9">
              <w:rPr>
                <w:rFonts w:ascii="Calibri" w:hAnsi="Calibri" w:cs="Calibri"/>
                <w:sz w:val="22"/>
                <w:szCs w:val="22"/>
              </w:rPr>
              <w:t>Name, Vorname</w:t>
            </w: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r w:rsidRPr="002E29B9">
              <w:rPr>
                <w:rFonts w:ascii="Calibri" w:hAnsi="Calibri" w:cs="Calibri"/>
                <w:sz w:val="22"/>
                <w:szCs w:val="22"/>
              </w:rPr>
              <w:t>Stimmen</w:t>
            </w:r>
          </w:p>
        </w:tc>
      </w:tr>
      <w:tr w:rsidR="00A318A5" w:rsidRPr="002E29B9" w:rsidTr="003B5841">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r>
      <w:tr w:rsidR="00A318A5" w:rsidRPr="002E29B9" w:rsidTr="003B5841">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r>
      <w:tr w:rsidR="00A318A5" w:rsidRPr="002E29B9" w:rsidTr="003B5841">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r>
      <w:tr w:rsidR="00A318A5" w:rsidRPr="002E29B9" w:rsidTr="003B5841">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r>
      <w:tr w:rsidR="00A318A5" w:rsidRPr="002E29B9" w:rsidTr="003B5841">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r>
      <w:tr w:rsidR="00A318A5" w:rsidRPr="002E29B9" w:rsidTr="003B5841">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r>
      <w:tr w:rsidR="00A318A5" w:rsidRPr="002E29B9" w:rsidTr="003B5841">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r>
      <w:tr w:rsidR="00A318A5" w:rsidRPr="002E29B9" w:rsidTr="003B5841">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r>
      <w:tr w:rsidR="00A318A5" w:rsidRPr="002E29B9" w:rsidTr="003B5841">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r>
      <w:tr w:rsidR="00A318A5" w:rsidRPr="002E29B9" w:rsidTr="003B5841">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r>
    </w:tbl>
    <w:p w:rsidR="00A318A5" w:rsidRPr="00A318A5" w:rsidRDefault="00A318A5" w:rsidP="00A318A5">
      <w:pPr>
        <w:pStyle w:val="PGRhf"/>
        <w:tabs>
          <w:tab w:val="left" w:pos="480"/>
        </w:tabs>
        <w:rPr>
          <w:rFonts w:ascii="Calibri" w:hAnsi="Calibri" w:cs="Calibri"/>
          <w:sz w:val="12"/>
          <w:szCs w:val="24"/>
          <w:lang w:eastAsia="de-DE" w:bidi="ar-SA"/>
        </w:rPr>
      </w:pPr>
    </w:p>
    <w:p w:rsidR="00A318A5" w:rsidRPr="00A318A5" w:rsidRDefault="00A318A5" w:rsidP="00A318A5">
      <w:pPr>
        <w:pStyle w:val="PGRhf"/>
        <w:tabs>
          <w:tab w:val="left" w:pos="480"/>
        </w:tabs>
        <w:ind w:left="480" w:hanging="480"/>
        <w:rPr>
          <w:rFonts w:ascii="Calibri" w:hAnsi="Calibri" w:cs="Calibri"/>
          <w:b w:val="0"/>
          <w:sz w:val="24"/>
          <w:szCs w:val="24"/>
          <w:lang w:eastAsia="de-DE" w:bidi="ar-SA"/>
        </w:rPr>
      </w:pPr>
      <w:r>
        <w:rPr>
          <w:rFonts w:ascii="Calibri" w:hAnsi="Calibri" w:cs="Calibri"/>
          <w:sz w:val="24"/>
          <w:szCs w:val="24"/>
          <w:lang w:eastAsia="de-DE" w:bidi="ar-SA"/>
        </w:rPr>
        <w:t>8</w:t>
      </w:r>
      <w:r w:rsidRPr="00A318A5">
        <w:rPr>
          <w:rFonts w:ascii="Calibri" w:hAnsi="Calibri" w:cs="Calibri"/>
          <w:sz w:val="24"/>
          <w:szCs w:val="24"/>
          <w:lang w:eastAsia="de-DE" w:bidi="ar-SA"/>
        </w:rPr>
        <w:t>.</w:t>
      </w:r>
      <w:r w:rsidRPr="00A318A5">
        <w:rPr>
          <w:rFonts w:ascii="Calibri" w:hAnsi="Calibri" w:cs="Calibri"/>
          <w:b w:val="0"/>
          <w:sz w:val="24"/>
          <w:szCs w:val="24"/>
          <w:lang w:eastAsia="de-DE" w:bidi="ar-SA"/>
        </w:rPr>
        <w:t xml:space="preserve"> </w:t>
      </w:r>
      <w:r w:rsidRPr="00A318A5">
        <w:rPr>
          <w:rFonts w:ascii="Calibri" w:hAnsi="Calibri" w:cs="Calibri"/>
          <w:b w:val="0"/>
          <w:sz w:val="24"/>
          <w:szCs w:val="24"/>
          <w:lang w:eastAsia="de-DE" w:bidi="ar-SA"/>
        </w:rPr>
        <w:tab/>
        <w:t>Von ______ Kandidatinnen und Kandidaten wurden ______ gewählt.</w:t>
      </w:r>
    </w:p>
    <w:p w:rsidR="00A318A5" w:rsidRPr="00A318A5" w:rsidRDefault="00A318A5" w:rsidP="00A318A5">
      <w:pPr>
        <w:pStyle w:val="PGRhf"/>
        <w:ind w:left="284" w:hanging="284"/>
        <w:rPr>
          <w:rFonts w:ascii="Calibri" w:hAnsi="Calibri" w:cs="Calibri"/>
          <w:b w:val="0"/>
          <w:bCs/>
          <w:sz w:val="12"/>
          <w:szCs w:val="24"/>
          <w:lang w:eastAsia="de-DE" w:bidi="ar-SA"/>
        </w:rPr>
      </w:pPr>
    </w:p>
    <w:p w:rsidR="00A318A5" w:rsidRPr="00A318A5" w:rsidRDefault="00A318A5" w:rsidP="00A318A5">
      <w:pPr>
        <w:pStyle w:val="PGRhf"/>
        <w:tabs>
          <w:tab w:val="left" w:pos="284"/>
          <w:tab w:val="left" w:pos="480"/>
        </w:tabs>
        <w:ind w:left="480" w:hanging="480"/>
        <w:rPr>
          <w:rFonts w:ascii="Calibri" w:hAnsi="Calibri" w:cs="Calibri"/>
          <w:b w:val="0"/>
          <w:sz w:val="24"/>
          <w:szCs w:val="24"/>
          <w:lang w:eastAsia="de-DE" w:bidi="ar-SA"/>
        </w:rPr>
      </w:pPr>
      <w:r>
        <w:rPr>
          <w:rFonts w:ascii="Calibri" w:hAnsi="Calibri" w:cs="Calibri"/>
          <w:sz w:val="24"/>
          <w:szCs w:val="24"/>
          <w:lang w:eastAsia="de-DE" w:bidi="ar-SA"/>
        </w:rPr>
        <w:t>9</w:t>
      </w:r>
      <w:r w:rsidRPr="00A318A5">
        <w:rPr>
          <w:rFonts w:ascii="Calibri" w:hAnsi="Calibri" w:cs="Calibri"/>
          <w:sz w:val="24"/>
          <w:szCs w:val="24"/>
          <w:lang w:eastAsia="de-DE" w:bidi="ar-SA"/>
        </w:rPr>
        <w:t>.</w:t>
      </w:r>
      <w:r w:rsidRPr="00A318A5">
        <w:rPr>
          <w:rFonts w:ascii="Calibri" w:hAnsi="Calibri" w:cs="Calibri"/>
          <w:b w:val="0"/>
          <w:sz w:val="24"/>
          <w:szCs w:val="24"/>
          <w:lang w:eastAsia="de-DE" w:bidi="ar-SA"/>
        </w:rPr>
        <w:t xml:space="preserve"> </w:t>
      </w:r>
      <w:r w:rsidRPr="00A318A5">
        <w:rPr>
          <w:rFonts w:ascii="Calibri" w:hAnsi="Calibri" w:cs="Calibri"/>
          <w:b w:val="0"/>
          <w:sz w:val="24"/>
          <w:szCs w:val="24"/>
          <w:lang w:eastAsia="de-DE" w:bidi="ar-SA"/>
        </w:rPr>
        <w:tab/>
        <w:t>Die gültigen und ungültigen Stimmzettel wurden gebündelt und werden, gemeinsam mit diesem Wahlprotokoll, den Pfarreiakten zugeführt.</w:t>
      </w:r>
    </w:p>
    <w:p w:rsidR="00A318A5" w:rsidRPr="00A318A5" w:rsidRDefault="00A318A5" w:rsidP="00A318A5">
      <w:pPr>
        <w:pStyle w:val="PGRhf"/>
        <w:ind w:left="284" w:hanging="284"/>
        <w:rPr>
          <w:rFonts w:ascii="Calibri" w:hAnsi="Calibri" w:cs="Calibri"/>
          <w:b w:val="0"/>
          <w:bCs/>
          <w:sz w:val="12"/>
          <w:szCs w:val="24"/>
          <w:lang w:eastAsia="de-DE" w:bidi="ar-SA"/>
        </w:rPr>
      </w:pPr>
    </w:p>
    <w:p w:rsidR="00A318A5" w:rsidRPr="00A318A5" w:rsidRDefault="00A318A5" w:rsidP="00A318A5">
      <w:pPr>
        <w:tabs>
          <w:tab w:val="left" w:pos="480"/>
          <w:tab w:val="left" w:pos="709"/>
        </w:tabs>
        <w:autoSpaceDE w:val="0"/>
        <w:autoSpaceDN w:val="0"/>
        <w:adjustRightInd w:val="0"/>
        <w:ind w:left="426" w:hanging="426"/>
        <w:rPr>
          <w:rFonts w:ascii="Calibri" w:eastAsia="Lucida Sans Unicode" w:hAnsi="Calibri" w:cs="Calibri"/>
          <w:sz w:val="24"/>
          <w:szCs w:val="24"/>
        </w:rPr>
      </w:pPr>
      <w:r>
        <w:rPr>
          <w:rFonts w:ascii="Calibri" w:eastAsia="Lucida Sans Unicode" w:hAnsi="Calibri" w:cs="Calibri"/>
          <w:b/>
          <w:sz w:val="24"/>
          <w:szCs w:val="24"/>
        </w:rPr>
        <w:t>10</w:t>
      </w:r>
      <w:r w:rsidRPr="00A318A5">
        <w:rPr>
          <w:rFonts w:ascii="Calibri" w:eastAsia="Lucida Sans Unicode" w:hAnsi="Calibri" w:cs="Calibri"/>
          <w:b/>
          <w:sz w:val="24"/>
          <w:szCs w:val="24"/>
        </w:rPr>
        <w:t>.</w:t>
      </w:r>
      <w:r w:rsidRPr="00A318A5">
        <w:rPr>
          <w:rFonts w:ascii="Calibri" w:eastAsia="Lucida Sans Unicode" w:hAnsi="Calibri" w:cs="Calibri"/>
          <w:sz w:val="24"/>
          <w:szCs w:val="24"/>
        </w:rPr>
        <w:tab/>
        <w:t>Die Richtigkeit des Protokolls und der Feststellung des endgültigen Wahlergebnisses wird durch die nachfolgenden Unterschriften bescheinigt.</w:t>
      </w:r>
    </w:p>
    <w:p w:rsidR="00A318A5" w:rsidRPr="00A318A5" w:rsidRDefault="00A318A5" w:rsidP="00A318A5">
      <w:pPr>
        <w:autoSpaceDE w:val="0"/>
        <w:autoSpaceDN w:val="0"/>
        <w:adjustRightInd w:val="0"/>
        <w:rPr>
          <w:rFonts w:ascii="Calibri" w:hAnsi="Calibri" w:cs="Calibri"/>
          <w:sz w:val="12"/>
        </w:rPr>
      </w:pPr>
    </w:p>
    <w:p w:rsidR="00A318A5" w:rsidRPr="00A318A5" w:rsidRDefault="00A318A5" w:rsidP="00A318A5">
      <w:pPr>
        <w:autoSpaceDE w:val="0"/>
        <w:autoSpaceDN w:val="0"/>
        <w:adjustRightInd w:val="0"/>
        <w:ind w:firstLine="426"/>
        <w:rPr>
          <w:rFonts w:ascii="Calibri" w:hAnsi="Calibri" w:cs="Calibri"/>
          <w:sz w:val="24"/>
          <w:szCs w:val="24"/>
        </w:rPr>
      </w:pPr>
      <w:r w:rsidRPr="00A318A5">
        <w:rPr>
          <w:rFonts w:ascii="Calibri" w:hAnsi="Calibri" w:cs="Calibri"/>
          <w:sz w:val="24"/>
          <w:szCs w:val="24"/>
        </w:rPr>
        <w:t>Wahlausschuss:____________________________________________________</w:t>
      </w:r>
    </w:p>
    <w:p w:rsidR="00A318A5" w:rsidRPr="00A318A5" w:rsidRDefault="00A318A5" w:rsidP="00A318A5">
      <w:pPr>
        <w:autoSpaceDE w:val="0"/>
        <w:autoSpaceDN w:val="0"/>
        <w:adjustRightInd w:val="0"/>
        <w:ind w:firstLine="426"/>
        <w:rPr>
          <w:rFonts w:ascii="Calibri" w:hAnsi="Calibri" w:cs="Calibri"/>
          <w:sz w:val="24"/>
          <w:szCs w:val="24"/>
        </w:rPr>
      </w:pPr>
    </w:p>
    <w:p w:rsidR="00A318A5" w:rsidRPr="00A318A5" w:rsidRDefault="00A318A5" w:rsidP="00A318A5">
      <w:pPr>
        <w:autoSpaceDE w:val="0"/>
        <w:autoSpaceDN w:val="0"/>
        <w:adjustRightInd w:val="0"/>
        <w:ind w:firstLine="426"/>
        <w:rPr>
          <w:rFonts w:ascii="Calibri" w:hAnsi="Calibri" w:cs="Calibri"/>
          <w:sz w:val="24"/>
          <w:szCs w:val="24"/>
        </w:rPr>
      </w:pPr>
      <w:r w:rsidRPr="00A318A5">
        <w:rPr>
          <w:rFonts w:ascii="Calibri" w:hAnsi="Calibri" w:cs="Calibri"/>
          <w:sz w:val="24"/>
          <w:szCs w:val="24"/>
        </w:rPr>
        <w:t>Wahlausschuss:____________________________________________________</w:t>
      </w:r>
    </w:p>
    <w:p w:rsidR="00A318A5" w:rsidRPr="00A318A5" w:rsidRDefault="00A318A5" w:rsidP="00A318A5">
      <w:pPr>
        <w:autoSpaceDE w:val="0"/>
        <w:autoSpaceDN w:val="0"/>
        <w:adjustRightInd w:val="0"/>
        <w:ind w:firstLine="426"/>
        <w:rPr>
          <w:rFonts w:ascii="Calibri" w:hAnsi="Calibri" w:cs="Calibri"/>
          <w:sz w:val="24"/>
          <w:szCs w:val="24"/>
        </w:rPr>
      </w:pPr>
    </w:p>
    <w:p w:rsidR="00A318A5" w:rsidRPr="00A318A5" w:rsidRDefault="00A318A5" w:rsidP="00A318A5">
      <w:pPr>
        <w:autoSpaceDE w:val="0"/>
        <w:autoSpaceDN w:val="0"/>
        <w:adjustRightInd w:val="0"/>
        <w:ind w:firstLine="426"/>
        <w:rPr>
          <w:rFonts w:ascii="Calibri" w:hAnsi="Calibri" w:cs="Calibri"/>
          <w:sz w:val="24"/>
          <w:szCs w:val="24"/>
        </w:rPr>
      </w:pPr>
      <w:r w:rsidRPr="00A318A5">
        <w:rPr>
          <w:rFonts w:ascii="Calibri" w:hAnsi="Calibri" w:cs="Calibri"/>
          <w:sz w:val="24"/>
          <w:szCs w:val="24"/>
        </w:rPr>
        <w:t>Wahlausschuss:____________________________________________________</w:t>
      </w:r>
    </w:p>
    <w:p w:rsidR="00A318A5" w:rsidRPr="00763632" w:rsidRDefault="00A318A5" w:rsidP="00A318A5">
      <w:pPr>
        <w:autoSpaceDE w:val="0"/>
        <w:autoSpaceDN w:val="0"/>
        <w:adjustRightInd w:val="0"/>
        <w:ind w:firstLine="426"/>
        <w:rPr>
          <w:rFonts w:ascii="Calibri" w:hAnsi="Calibri" w:cs="Calibri"/>
          <w:sz w:val="24"/>
          <w:szCs w:val="24"/>
        </w:rPr>
      </w:pPr>
    </w:p>
    <w:p w:rsidR="00A318A5" w:rsidRPr="00763632" w:rsidRDefault="00A318A5" w:rsidP="00A318A5">
      <w:pPr>
        <w:autoSpaceDE w:val="0"/>
        <w:autoSpaceDN w:val="0"/>
        <w:adjustRightInd w:val="0"/>
        <w:ind w:firstLine="426"/>
        <w:rPr>
          <w:rFonts w:ascii="Calibri" w:hAnsi="Calibri" w:cs="Calibri"/>
          <w:sz w:val="24"/>
          <w:szCs w:val="24"/>
        </w:rPr>
      </w:pPr>
      <w:r w:rsidRPr="00763632">
        <w:rPr>
          <w:rFonts w:ascii="Calibri" w:hAnsi="Calibri" w:cs="Calibri"/>
          <w:sz w:val="24"/>
          <w:szCs w:val="24"/>
        </w:rPr>
        <w:t>Wahlausschuss:____________________________________________________</w:t>
      </w:r>
    </w:p>
    <w:p w:rsidR="00A318A5" w:rsidRPr="00BC6C53" w:rsidRDefault="00A318A5" w:rsidP="00A318A5">
      <w:pPr>
        <w:autoSpaceDE w:val="0"/>
        <w:autoSpaceDN w:val="0"/>
        <w:adjustRightInd w:val="0"/>
        <w:ind w:firstLine="426"/>
        <w:rPr>
          <w:rFonts w:ascii="Calibri" w:hAnsi="Calibri" w:cs="Calibri"/>
          <w:sz w:val="24"/>
          <w:szCs w:val="24"/>
        </w:rPr>
      </w:pPr>
    </w:p>
    <w:p w:rsidR="00A318A5" w:rsidRPr="00BC6C53" w:rsidRDefault="00A318A5" w:rsidP="00BC6C53">
      <w:pPr>
        <w:pStyle w:val="berschrift5"/>
        <w:jc w:val="center"/>
        <w:rPr>
          <w:rFonts w:ascii="Calibri" w:hAnsi="Calibri" w:cs="Calibri"/>
          <w:b w:val="0"/>
          <w:sz w:val="22"/>
          <w:szCs w:val="22"/>
        </w:rPr>
      </w:pPr>
      <w:r w:rsidRPr="00BC6C53">
        <w:rPr>
          <w:rFonts w:ascii="Calibri" w:hAnsi="Calibri" w:cs="Calibri"/>
          <w:b w:val="0"/>
          <w:sz w:val="22"/>
          <w:szCs w:val="22"/>
        </w:rPr>
        <w:t>Bitte senden Sie eine Kopie des Wahlprotokolls umgehend nach der Wahl (</w:t>
      </w:r>
      <w:r w:rsidRPr="00BC6C53">
        <w:rPr>
          <w:rFonts w:ascii="Calibri" w:hAnsi="Calibri" w:cs="Calibri"/>
          <w:sz w:val="22"/>
          <w:szCs w:val="22"/>
        </w:rPr>
        <w:t>spätestens bis zum 16.11.20</w:t>
      </w:r>
      <w:r w:rsidRPr="00BC6C53">
        <w:rPr>
          <w:rFonts w:ascii="Calibri" w:hAnsi="Calibri" w:cs="Calibri"/>
          <w:b w:val="0"/>
          <w:sz w:val="22"/>
          <w:szCs w:val="22"/>
        </w:rPr>
        <w:t>) an das Bischöfliche Ordinariat, FB Pastoral, Max-Josef-Metzger-Str. 1, 39104 Magdeburg!</w:t>
      </w:r>
    </w:p>
    <w:p w:rsidR="00A318A5" w:rsidRPr="00A318A5" w:rsidRDefault="00A318A5" w:rsidP="00A318A5">
      <w:pPr>
        <w:pStyle w:val="berschrift5"/>
        <w:rPr>
          <w:rFonts w:ascii="Calibri" w:hAnsi="Calibri" w:cs="Calibri"/>
          <w:i w:val="0"/>
          <w:sz w:val="28"/>
          <w:szCs w:val="28"/>
        </w:rPr>
      </w:pPr>
      <w:r w:rsidRPr="00A318A5">
        <w:rPr>
          <w:rFonts w:ascii="Calibri" w:hAnsi="Calibri" w:cs="Calibri"/>
          <w:sz w:val="24"/>
          <w:szCs w:val="24"/>
        </w:rPr>
        <w:br w:type="page"/>
      </w:r>
      <w:r w:rsidRPr="00A318A5">
        <w:rPr>
          <w:rFonts w:ascii="Calibri" w:hAnsi="Calibri" w:cs="Calibri"/>
          <w:i w:val="0"/>
          <w:sz w:val="40"/>
          <w:szCs w:val="28"/>
        </w:rPr>
        <w:lastRenderedPageBreak/>
        <w:t>Wahlprotokoll</w:t>
      </w:r>
    </w:p>
    <w:p w:rsidR="00A318A5" w:rsidRPr="00A318A5" w:rsidRDefault="00A318A5" w:rsidP="00A318A5">
      <w:pPr>
        <w:pStyle w:val="PGRhf"/>
        <w:rPr>
          <w:rFonts w:ascii="Calibri" w:eastAsia="Courier" w:hAnsi="Calibri" w:cs="Calibri"/>
          <w:sz w:val="28"/>
          <w:szCs w:val="28"/>
        </w:rPr>
      </w:pPr>
      <w:r w:rsidRPr="00A318A5">
        <w:rPr>
          <w:rFonts w:ascii="Calibri" w:eastAsia="Courier" w:hAnsi="Calibri" w:cs="Calibri"/>
          <w:sz w:val="28"/>
          <w:szCs w:val="28"/>
        </w:rPr>
        <w:t xml:space="preserve">für die Wahl des </w:t>
      </w:r>
      <w:r>
        <w:rPr>
          <w:rFonts w:ascii="Calibri" w:eastAsia="Courier" w:hAnsi="Calibri" w:cs="Calibri"/>
          <w:sz w:val="28"/>
          <w:szCs w:val="28"/>
        </w:rPr>
        <w:t>Kirchenvorstand plus</w:t>
      </w:r>
    </w:p>
    <w:p w:rsidR="00A318A5" w:rsidRPr="00A318A5" w:rsidRDefault="00A318A5" w:rsidP="00A318A5">
      <w:pPr>
        <w:pStyle w:val="PGRhf"/>
        <w:rPr>
          <w:rFonts w:ascii="Calibri" w:hAnsi="Calibri" w:cs="Calibri"/>
          <w:b w:val="0"/>
          <w:bCs/>
          <w:lang w:eastAsia="de-DE" w:bidi="ar-SA"/>
        </w:rPr>
      </w:pPr>
    </w:p>
    <w:p w:rsidR="00A318A5" w:rsidRPr="00A318A5" w:rsidRDefault="00A318A5" w:rsidP="00A318A5">
      <w:pPr>
        <w:pStyle w:val="PGRhf"/>
        <w:tabs>
          <w:tab w:val="left" w:pos="2160"/>
          <w:tab w:val="left" w:pos="9495"/>
        </w:tabs>
        <w:rPr>
          <w:rFonts w:ascii="Calibri" w:hAnsi="Calibri" w:cs="Calibri"/>
          <w:b w:val="0"/>
          <w:bCs/>
          <w:sz w:val="24"/>
          <w:szCs w:val="24"/>
          <w:lang w:eastAsia="de-DE" w:bidi="ar-SA"/>
        </w:rPr>
      </w:pPr>
      <w:r w:rsidRPr="00A318A5">
        <w:rPr>
          <w:rFonts w:ascii="Calibri" w:hAnsi="Calibri" w:cs="Calibri"/>
          <w:b w:val="0"/>
          <w:bCs/>
          <w:sz w:val="24"/>
          <w:szCs w:val="24"/>
          <w:lang w:eastAsia="de-DE" w:bidi="ar-SA"/>
        </w:rPr>
        <w:t>Pfarrei:</w:t>
      </w:r>
    </w:p>
    <w:p w:rsidR="00A318A5" w:rsidRPr="00A318A5" w:rsidRDefault="00A318A5" w:rsidP="00A318A5">
      <w:pPr>
        <w:pStyle w:val="PGRhf"/>
        <w:tabs>
          <w:tab w:val="left" w:pos="2160"/>
          <w:tab w:val="left" w:pos="9495"/>
        </w:tabs>
        <w:rPr>
          <w:rFonts w:ascii="Calibri" w:hAnsi="Calibri" w:cs="Calibri"/>
          <w:bCs/>
          <w:u w:val="single"/>
          <w:lang w:eastAsia="de-DE" w:bidi="ar-SA"/>
        </w:rPr>
      </w:pPr>
    </w:p>
    <w:tbl>
      <w:tblPr>
        <w:tblW w:w="10030" w:type="dxa"/>
        <w:tblCellMar>
          <w:left w:w="70" w:type="dxa"/>
          <w:right w:w="70" w:type="dxa"/>
        </w:tblCellMar>
        <w:tblLook w:val="0000" w:firstRow="0" w:lastRow="0" w:firstColumn="0" w:lastColumn="0" w:noHBand="0" w:noVBand="0"/>
      </w:tblPr>
      <w:tblGrid>
        <w:gridCol w:w="4731"/>
        <w:gridCol w:w="5299"/>
      </w:tblGrid>
      <w:tr w:rsidR="00A318A5" w:rsidRPr="00A318A5" w:rsidTr="003B5841">
        <w:tblPrEx>
          <w:tblCellMar>
            <w:top w:w="0" w:type="dxa"/>
            <w:bottom w:w="0" w:type="dxa"/>
          </w:tblCellMar>
        </w:tblPrEx>
        <w:trPr>
          <w:trHeight w:val="4826"/>
        </w:trPr>
        <w:tc>
          <w:tcPr>
            <w:tcW w:w="4731" w:type="dxa"/>
          </w:tcPr>
          <w:p w:rsidR="00A318A5" w:rsidRPr="00A318A5" w:rsidRDefault="00A318A5" w:rsidP="003B5841">
            <w:pPr>
              <w:tabs>
                <w:tab w:val="left" w:pos="360"/>
              </w:tabs>
              <w:rPr>
                <w:rFonts w:ascii="Calibri" w:hAnsi="Calibri" w:cs="Calibri"/>
                <w:sz w:val="24"/>
                <w:szCs w:val="24"/>
              </w:rPr>
            </w:pPr>
            <w:r w:rsidRPr="00A318A5">
              <w:rPr>
                <w:rFonts w:ascii="Calibri" w:hAnsi="Calibri" w:cs="Calibri"/>
                <w:b/>
                <w:sz w:val="24"/>
                <w:szCs w:val="24"/>
              </w:rPr>
              <w:t>1.</w:t>
            </w:r>
            <w:r w:rsidRPr="00A318A5">
              <w:rPr>
                <w:rFonts w:ascii="Calibri" w:hAnsi="Calibri" w:cs="Calibri"/>
                <w:sz w:val="24"/>
                <w:szCs w:val="24"/>
              </w:rPr>
              <w:t xml:space="preserve"> Mitglieder des Wahlausschusses:</w:t>
            </w:r>
          </w:p>
          <w:p w:rsidR="00A318A5" w:rsidRPr="00A318A5" w:rsidRDefault="00A318A5" w:rsidP="003B5841">
            <w:pPr>
              <w:tabs>
                <w:tab w:val="left" w:pos="360"/>
              </w:tabs>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tblGrid>
            <w:tr w:rsidR="00A318A5" w:rsidRPr="003B5841" w:rsidTr="003B5841">
              <w:trPr>
                <w:trHeight w:hRule="exact" w:val="567"/>
              </w:trPr>
              <w:tc>
                <w:tcPr>
                  <w:tcW w:w="4576" w:type="dxa"/>
                  <w:shd w:val="clear" w:color="auto" w:fill="auto"/>
                  <w:vAlign w:val="center"/>
                </w:tcPr>
                <w:p w:rsidR="00A318A5" w:rsidRPr="003B5841" w:rsidRDefault="00A318A5" w:rsidP="003B5841">
                  <w:pPr>
                    <w:pStyle w:val="PGRhf"/>
                    <w:spacing w:line="720" w:lineRule="auto"/>
                    <w:rPr>
                      <w:rFonts w:ascii="Calibri" w:hAnsi="Calibri" w:cs="Calibri"/>
                      <w:b w:val="0"/>
                      <w:bCs/>
                      <w:sz w:val="20"/>
                      <w:lang w:eastAsia="de-DE" w:bidi="ar-SA"/>
                    </w:rPr>
                  </w:pPr>
                </w:p>
              </w:tc>
            </w:tr>
            <w:tr w:rsidR="00A318A5" w:rsidRPr="003B5841" w:rsidTr="003B5841">
              <w:trPr>
                <w:trHeight w:hRule="exact" w:val="567"/>
              </w:trPr>
              <w:tc>
                <w:tcPr>
                  <w:tcW w:w="4576" w:type="dxa"/>
                  <w:shd w:val="clear" w:color="auto" w:fill="auto"/>
                  <w:vAlign w:val="center"/>
                </w:tcPr>
                <w:p w:rsidR="00A318A5" w:rsidRPr="003B5841" w:rsidRDefault="00A318A5" w:rsidP="003B5841">
                  <w:pPr>
                    <w:pStyle w:val="PGRhf"/>
                    <w:spacing w:line="720" w:lineRule="auto"/>
                    <w:rPr>
                      <w:rFonts w:ascii="Calibri" w:hAnsi="Calibri" w:cs="Calibri"/>
                      <w:b w:val="0"/>
                      <w:bCs/>
                      <w:sz w:val="20"/>
                      <w:lang w:eastAsia="de-DE" w:bidi="ar-SA"/>
                    </w:rPr>
                  </w:pPr>
                </w:p>
              </w:tc>
            </w:tr>
            <w:tr w:rsidR="00A318A5" w:rsidRPr="003B5841" w:rsidTr="003B5841">
              <w:trPr>
                <w:trHeight w:hRule="exact" w:val="567"/>
              </w:trPr>
              <w:tc>
                <w:tcPr>
                  <w:tcW w:w="4576" w:type="dxa"/>
                  <w:shd w:val="clear" w:color="auto" w:fill="auto"/>
                  <w:vAlign w:val="center"/>
                </w:tcPr>
                <w:p w:rsidR="00A318A5" w:rsidRPr="003B5841" w:rsidRDefault="00A318A5" w:rsidP="003B5841">
                  <w:pPr>
                    <w:pStyle w:val="PGRhf"/>
                    <w:spacing w:line="720" w:lineRule="auto"/>
                    <w:rPr>
                      <w:rFonts w:ascii="Calibri" w:hAnsi="Calibri" w:cs="Calibri"/>
                      <w:b w:val="0"/>
                      <w:bCs/>
                      <w:sz w:val="20"/>
                      <w:lang w:eastAsia="de-DE" w:bidi="ar-SA"/>
                    </w:rPr>
                  </w:pPr>
                </w:p>
              </w:tc>
            </w:tr>
            <w:tr w:rsidR="00A318A5" w:rsidRPr="003B5841" w:rsidTr="003B5841">
              <w:trPr>
                <w:trHeight w:hRule="exact" w:val="567"/>
              </w:trPr>
              <w:tc>
                <w:tcPr>
                  <w:tcW w:w="4576" w:type="dxa"/>
                  <w:shd w:val="clear" w:color="auto" w:fill="auto"/>
                  <w:vAlign w:val="center"/>
                </w:tcPr>
                <w:p w:rsidR="00A318A5" w:rsidRPr="003B5841" w:rsidRDefault="00A318A5" w:rsidP="003B5841">
                  <w:pPr>
                    <w:pStyle w:val="PGRhf"/>
                    <w:spacing w:line="720" w:lineRule="auto"/>
                    <w:rPr>
                      <w:rFonts w:ascii="Calibri" w:hAnsi="Calibri" w:cs="Calibri"/>
                      <w:b w:val="0"/>
                      <w:bCs/>
                      <w:sz w:val="20"/>
                      <w:lang w:eastAsia="de-DE" w:bidi="ar-SA"/>
                    </w:rPr>
                  </w:pPr>
                </w:p>
              </w:tc>
            </w:tr>
            <w:tr w:rsidR="00A318A5" w:rsidRPr="003B5841" w:rsidTr="003B5841">
              <w:trPr>
                <w:trHeight w:hRule="exact" w:val="567"/>
              </w:trPr>
              <w:tc>
                <w:tcPr>
                  <w:tcW w:w="4576" w:type="dxa"/>
                  <w:shd w:val="clear" w:color="auto" w:fill="auto"/>
                  <w:vAlign w:val="center"/>
                </w:tcPr>
                <w:p w:rsidR="00A318A5" w:rsidRPr="003B5841" w:rsidRDefault="00A318A5" w:rsidP="003B5841">
                  <w:pPr>
                    <w:pStyle w:val="PGRhf"/>
                    <w:spacing w:line="720" w:lineRule="auto"/>
                    <w:rPr>
                      <w:rFonts w:ascii="Calibri" w:hAnsi="Calibri" w:cs="Calibri"/>
                      <w:b w:val="0"/>
                      <w:bCs/>
                      <w:sz w:val="20"/>
                      <w:lang w:eastAsia="de-DE" w:bidi="ar-SA"/>
                    </w:rPr>
                  </w:pPr>
                </w:p>
              </w:tc>
            </w:tr>
          </w:tbl>
          <w:p w:rsidR="00A318A5" w:rsidRPr="00A318A5" w:rsidRDefault="00A318A5" w:rsidP="003B5841">
            <w:pPr>
              <w:pStyle w:val="PGRhf"/>
              <w:pBdr>
                <w:between w:val="single" w:sz="2" w:space="1" w:color="auto"/>
              </w:pBdr>
              <w:tabs>
                <w:tab w:val="left" w:pos="1739"/>
              </w:tabs>
              <w:spacing w:line="720" w:lineRule="auto"/>
              <w:rPr>
                <w:rFonts w:ascii="Calibri" w:hAnsi="Calibri" w:cs="Calibri"/>
                <w:b w:val="0"/>
                <w:bCs/>
                <w:szCs w:val="22"/>
                <w:lang w:eastAsia="de-DE" w:bidi="ar-SA"/>
              </w:rPr>
            </w:pPr>
          </w:p>
        </w:tc>
        <w:tc>
          <w:tcPr>
            <w:tcW w:w="5299" w:type="dxa"/>
          </w:tcPr>
          <w:p w:rsidR="00A318A5" w:rsidRPr="00A318A5" w:rsidRDefault="00A318A5" w:rsidP="003B5841">
            <w:pPr>
              <w:pStyle w:val="berschrift4"/>
              <w:spacing w:before="0" w:after="0"/>
              <w:rPr>
                <w:rFonts w:ascii="Calibri" w:hAnsi="Calibri" w:cs="Calibri"/>
                <w:b w:val="0"/>
                <w:sz w:val="24"/>
                <w:szCs w:val="24"/>
              </w:rPr>
            </w:pPr>
            <w:r w:rsidRPr="00A318A5">
              <w:rPr>
                <w:rFonts w:ascii="Calibri" w:hAnsi="Calibri" w:cs="Calibri"/>
                <w:sz w:val="24"/>
                <w:szCs w:val="24"/>
              </w:rPr>
              <w:t>2.</w:t>
            </w:r>
            <w:r w:rsidRPr="00A318A5">
              <w:rPr>
                <w:rFonts w:ascii="Calibri" w:hAnsi="Calibri" w:cs="Calibri"/>
                <w:b w:val="0"/>
                <w:sz w:val="24"/>
                <w:szCs w:val="24"/>
              </w:rPr>
              <w:t xml:space="preserve"> Zahlen für die statistische Auswertung</w:t>
            </w:r>
          </w:p>
          <w:p w:rsidR="00A318A5" w:rsidRPr="004D0097" w:rsidRDefault="00A318A5" w:rsidP="003B5841"/>
          <w:p w:rsidR="00A318A5" w:rsidRPr="00A318A5" w:rsidRDefault="00A318A5" w:rsidP="003B5841">
            <w:pPr>
              <w:shd w:val="clear" w:color="auto" w:fill="D9D9D9"/>
              <w:rPr>
                <w:rFonts w:ascii="Calibri" w:hAnsi="Calibri" w:cs="Calibri"/>
                <w:sz w:val="18"/>
              </w:rPr>
            </w:pPr>
          </w:p>
          <w:p w:rsidR="00A318A5" w:rsidRPr="00A318A5" w:rsidRDefault="00A318A5" w:rsidP="003B5841">
            <w:pPr>
              <w:shd w:val="clear" w:color="auto" w:fill="D9D9D9"/>
              <w:rPr>
                <w:rFonts w:ascii="Calibri" w:hAnsi="Calibri" w:cs="Calibri"/>
                <w:sz w:val="22"/>
                <w:szCs w:val="22"/>
              </w:rPr>
            </w:pPr>
            <w:r w:rsidRPr="00A318A5">
              <w:rPr>
                <w:rFonts w:ascii="Calibri" w:hAnsi="Calibri" w:cs="Calibri"/>
                <w:sz w:val="22"/>
                <w:szCs w:val="22"/>
              </w:rPr>
              <w:t>Anzahl der Wahlberechtigten: ________</w:t>
            </w:r>
          </w:p>
          <w:p w:rsidR="00A318A5" w:rsidRPr="00A318A5" w:rsidRDefault="00A318A5" w:rsidP="003B5841">
            <w:pPr>
              <w:shd w:val="clear" w:color="auto" w:fill="D9D9D9"/>
              <w:rPr>
                <w:rFonts w:ascii="Calibri" w:hAnsi="Calibri" w:cs="Calibri"/>
                <w:sz w:val="22"/>
                <w:szCs w:val="22"/>
              </w:rPr>
            </w:pPr>
          </w:p>
          <w:p w:rsidR="00A318A5" w:rsidRPr="00A318A5" w:rsidRDefault="00A318A5" w:rsidP="003B5841">
            <w:pPr>
              <w:shd w:val="clear" w:color="auto" w:fill="D9D9D9"/>
              <w:rPr>
                <w:rFonts w:ascii="Calibri" w:hAnsi="Calibri" w:cs="Calibri"/>
                <w:sz w:val="22"/>
                <w:szCs w:val="22"/>
              </w:rPr>
            </w:pPr>
            <w:r w:rsidRPr="00A318A5">
              <w:rPr>
                <w:rFonts w:ascii="Calibri" w:hAnsi="Calibri" w:cs="Calibri"/>
                <w:sz w:val="22"/>
                <w:szCs w:val="22"/>
              </w:rPr>
              <w:t>Anzahl der Wählerinnen &amp; Wähler: ________</w:t>
            </w:r>
          </w:p>
          <w:p w:rsidR="00A318A5" w:rsidRPr="00A318A5" w:rsidRDefault="00A318A5" w:rsidP="003B5841">
            <w:pPr>
              <w:shd w:val="clear" w:color="auto" w:fill="D9D9D9"/>
              <w:rPr>
                <w:rFonts w:ascii="Calibri" w:hAnsi="Calibri" w:cs="Calibri"/>
                <w:sz w:val="22"/>
                <w:szCs w:val="22"/>
              </w:rPr>
            </w:pPr>
          </w:p>
          <w:p w:rsidR="00A318A5" w:rsidRPr="00A318A5" w:rsidRDefault="00A318A5" w:rsidP="003B5841">
            <w:pPr>
              <w:shd w:val="clear" w:color="auto" w:fill="D9D9D9"/>
              <w:rPr>
                <w:rFonts w:ascii="Calibri" w:hAnsi="Calibri" w:cs="Calibri"/>
                <w:sz w:val="22"/>
                <w:szCs w:val="22"/>
              </w:rPr>
            </w:pPr>
            <w:r w:rsidRPr="00A318A5">
              <w:rPr>
                <w:rFonts w:ascii="Calibri" w:hAnsi="Calibri" w:cs="Calibri"/>
                <w:sz w:val="22"/>
                <w:szCs w:val="22"/>
              </w:rPr>
              <w:t>Anzahl der Briefwählerinnen &amp; -wähler: ________</w:t>
            </w:r>
          </w:p>
          <w:p w:rsidR="00A318A5" w:rsidRPr="00A318A5" w:rsidRDefault="00A318A5" w:rsidP="003B5841">
            <w:pPr>
              <w:shd w:val="clear" w:color="auto" w:fill="D9D9D9"/>
              <w:rPr>
                <w:rFonts w:ascii="Calibri" w:hAnsi="Calibri" w:cs="Calibri"/>
                <w:sz w:val="22"/>
                <w:szCs w:val="22"/>
              </w:rPr>
            </w:pPr>
          </w:p>
          <w:p w:rsidR="00A318A5" w:rsidRPr="004D0097" w:rsidRDefault="00A318A5" w:rsidP="003B5841">
            <w:pPr>
              <w:shd w:val="clear" w:color="auto" w:fill="D9D9D9"/>
              <w:rPr>
                <w:rFonts w:ascii="Calibri" w:hAnsi="Calibri" w:cs="Calibri"/>
                <w:sz w:val="22"/>
                <w:szCs w:val="22"/>
              </w:rPr>
            </w:pPr>
            <w:r>
              <w:rPr>
                <w:rFonts w:ascii="Calibri" w:hAnsi="Calibri" w:cs="Calibri"/>
                <w:sz w:val="22"/>
                <w:szCs w:val="22"/>
              </w:rPr>
              <w:t>Anzahl der Kandidat</w:t>
            </w:r>
            <w:r w:rsidRPr="004D0097">
              <w:rPr>
                <w:rFonts w:ascii="Calibri" w:hAnsi="Calibri" w:cs="Calibri"/>
                <w:sz w:val="22"/>
                <w:szCs w:val="22"/>
              </w:rPr>
              <w:t>innen</w:t>
            </w:r>
            <w:r>
              <w:rPr>
                <w:rFonts w:ascii="Calibri" w:hAnsi="Calibri" w:cs="Calibri"/>
                <w:sz w:val="22"/>
                <w:szCs w:val="22"/>
              </w:rPr>
              <w:t xml:space="preserve"> &amp; Kandidaten: ________</w:t>
            </w:r>
          </w:p>
          <w:p w:rsidR="00A318A5" w:rsidRPr="004D0097" w:rsidRDefault="00A318A5" w:rsidP="003B5841">
            <w:pPr>
              <w:shd w:val="clear" w:color="auto" w:fill="D9D9D9"/>
              <w:rPr>
                <w:rFonts w:ascii="Calibri" w:hAnsi="Calibri" w:cs="Calibri"/>
                <w:sz w:val="22"/>
                <w:szCs w:val="22"/>
              </w:rPr>
            </w:pPr>
          </w:p>
          <w:p w:rsidR="00A318A5" w:rsidRPr="004D0097" w:rsidRDefault="00A318A5" w:rsidP="003B5841">
            <w:pPr>
              <w:shd w:val="clear" w:color="auto" w:fill="D9D9D9"/>
              <w:rPr>
                <w:rFonts w:ascii="Calibri" w:hAnsi="Calibri" w:cs="Calibri"/>
                <w:sz w:val="22"/>
                <w:szCs w:val="22"/>
              </w:rPr>
            </w:pPr>
            <w:r w:rsidRPr="004D0097">
              <w:rPr>
                <w:rFonts w:ascii="Calibri" w:hAnsi="Calibri" w:cs="Calibri"/>
                <w:sz w:val="22"/>
                <w:szCs w:val="22"/>
              </w:rPr>
              <w:t>davon Frauen</w:t>
            </w:r>
            <w:r>
              <w:rPr>
                <w:rFonts w:ascii="Calibri" w:hAnsi="Calibri" w:cs="Calibri"/>
                <w:sz w:val="22"/>
                <w:szCs w:val="22"/>
              </w:rPr>
              <w:t>:</w:t>
            </w:r>
            <w:r w:rsidRPr="004D0097">
              <w:rPr>
                <w:rFonts w:ascii="Calibri" w:hAnsi="Calibri" w:cs="Calibri"/>
                <w:sz w:val="22"/>
                <w:szCs w:val="22"/>
              </w:rPr>
              <w:t xml:space="preserve"> </w:t>
            </w:r>
            <w:r>
              <w:rPr>
                <w:rFonts w:ascii="Calibri" w:hAnsi="Calibri" w:cs="Calibri"/>
                <w:sz w:val="22"/>
                <w:szCs w:val="22"/>
              </w:rPr>
              <w:t>________</w:t>
            </w:r>
            <w:r w:rsidRPr="004D0097">
              <w:rPr>
                <w:rFonts w:ascii="Calibri" w:hAnsi="Calibri" w:cs="Calibri"/>
                <w:sz w:val="22"/>
                <w:szCs w:val="22"/>
              </w:rPr>
              <w:t xml:space="preserve"> </w:t>
            </w:r>
            <w:r>
              <w:rPr>
                <w:rFonts w:ascii="Calibri" w:hAnsi="Calibri" w:cs="Calibri"/>
                <w:sz w:val="22"/>
                <w:szCs w:val="22"/>
              </w:rPr>
              <w:t xml:space="preserve">davon </w:t>
            </w:r>
            <w:r w:rsidRPr="004D0097">
              <w:rPr>
                <w:rFonts w:ascii="Calibri" w:hAnsi="Calibri" w:cs="Calibri"/>
                <w:sz w:val="22"/>
                <w:szCs w:val="22"/>
              </w:rPr>
              <w:t>Männer</w:t>
            </w:r>
            <w:r>
              <w:rPr>
                <w:rFonts w:ascii="Calibri" w:hAnsi="Calibri" w:cs="Calibri"/>
                <w:sz w:val="22"/>
                <w:szCs w:val="22"/>
              </w:rPr>
              <w:t>:</w:t>
            </w:r>
            <w:r w:rsidRPr="004D0097">
              <w:rPr>
                <w:rFonts w:ascii="Calibri" w:hAnsi="Calibri" w:cs="Calibri"/>
                <w:sz w:val="22"/>
                <w:szCs w:val="22"/>
              </w:rPr>
              <w:t xml:space="preserve"> </w:t>
            </w:r>
            <w:r>
              <w:rPr>
                <w:rFonts w:ascii="Calibri" w:hAnsi="Calibri" w:cs="Calibri"/>
                <w:sz w:val="22"/>
                <w:szCs w:val="22"/>
              </w:rPr>
              <w:t>________</w:t>
            </w:r>
          </w:p>
          <w:p w:rsidR="00A318A5" w:rsidRPr="00A318A5" w:rsidRDefault="00A318A5" w:rsidP="003B5841">
            <w:pPr>
              <w:shd w:val="clear" w:color="auto" w:fill="D9D9D9"/>
              <w:rPr>
                <w:rFonts w:ascii="Calibri" w:hAnsi="Calibri" w:cs="Calibri"/>
                <w:sz w:val="22"/>
                <w:szCs w:val="22"/>
              </w:rPr>
            </w:pPr>
          </w:p>
          <w:p w:rsidR="00A318A5" w:rsidRPr="00A318A5" w:rsidRDefault="00A318A5" w:rsidP="003B5841">
            <w:pPr>
              <w:shd w:val="clear" w:color="auto" w:fill="D9D9D9"/>
              <w:rPr>
                <w:rFonts w:ascii="Calibri" w:hAnsi="Calibri" w:cs="Calibri"/>
                <w:sz w:val="22"/>
                <w:szCs w:val="22"/>
              </w:rPr>
            </w:pPr>
            <w:r w:rsidRPr="00A318A5">
              <w:rPr>
                <w:rFonts w:ascii="Calibri" w:hAnsi="Calibri" w:cs="Calibri"/>
                <w:sz w:val="22"/>
                <w:szCs w:val="22"/>
              </w:rPr>
              <w:t>Anzahl der Gewählten: ________</w:t>
            </w:r>
          </w:p>
          <w:p w:rsidR="00A318A5" w:rsidRPr="00A318A5" w:rsidRDefault="00A318A5" w:rsidP="003B5841">
            <w:pPr>
              <w:shd w:val="clear" w:color="auto" w:fill="D9D9D9"/>
              <w:rPr>
                <w:rFonts w:ascii="Calibri" w:hAnsi="Calibri" w:cs="Calibri"/>
                <w:sz w:val="22"/>
                <w:szCs w:val="22"/>
              </w:rPr>
            </w:pPr>
          </w:p>
          <w:p w:rsidR="00A318A5" w:rsidRPr="00A318A5" w:rsidRDefault="00A318A5" w:rsidP="003B5841">
            <w:pPr>
              <w:shd w:val="clear" w:color="auto" w:fill="D9D9D9"/>
              <w:rPr>
                <w:rFonts w:ascii="Calibri" w:hAnsi="Calibri" w:cs="Calibri"/>
                <w:sz w:val="22"/>
                <w:szCs w:val="22"/>
              </w:rPr>
            </w:pPr>
            <w:r w:rsidRPr="00A318A5">
              <w:rPr>
                <w:rFonts w:ascii="Calibri" w:hAnsi="Calibri" w:cs="Calibri"/>
                <w:sz w:val="22"/>
                <w:szCs w:val="22"/>
              </w:rPr>
              <w:t>davon Frauen: ________ davon Männer: ________</w:t>
            </w:r>
          </w:p>
          <w:p w:rsidR="00A318A5" w:rsidRPr="00A318A5" w:rsidRDefault="00A318A5" w:rsidP="003B5841">
            <w:pPr>
              <w:shd w:val="clear" w:color="auto" w:fill="D9D9D9"/>
              <w:rPr>
                <w:rFonts w:ascii="Calibri" w:hAnsi="Calibri" w:cs="Calibri"/>
                <w:sz w:val="22"/>
                <w:szCs w:val="22"/>
              </w:rPr>
            </w:pPr>
          </w:p>
          <w:p w:rsidR="00A318A5" w:rsidRPr="00A318A5" w:rsidRDefault="00A318A5" w:rsidP="003B5841">
            <w:pPr>
              <w:pStyle w:val="PGRhf"/>
              <w:ind w:left="720"/>
              <w:jc w:val="right"/>
              <w:rPr>
                <w:rFonts w:ascii="Calibri" w:hAnsi="Calibri" w:cs="Calibri"/>
                <w:b w:val="0"/>
                <w:bCs/>
                <w:szCs w:val="22"/>
                <w:vertAlign w:val="superscript"/>
                <w:lang w:eastAsia="de-DE" w:bidi="ar-SA"/>
              </w:rPr>
            </w:pPr>
          </w:p>
        </w:tc>
      </w:tr>
      <w:tr w:rsidR="00A318A5" w:rsidRPr="00A318A5" w:rsidTr="003B5841">
        <w:tblPrEx>
          <w:tblCellMar>
            <w:top w:w="0" w:type="dxa"/>
            <w:bottom w:w="0" w:type="dxa"/>
          </w:tblCellMar>
        </w:tblPrEx>
        <w:trPr>
          <w:trHeight w:val="2272"/>
        </w:trPr>
        <w:tc>
          <w:tcPr>
            <w:tcW w:w="4731" w:type="dxa"/>
          </w:tcPr>
          <w:p w:rsidR="00A318A5" w:rsidRDefault="00A318A5" w:rsidP="003B5841">
            <w:pPr>
              <w:pStyle w:val="PGRhf"/>
              <w:ind w:left="284" w:hanging="284"/>
              <w:rPr>
                <w:rFonts w:ascii="Calibri" w:hAnsi="Calibri" w:cs="Calibri"/>
                <w:b w:val="0"/>
                <w:bCs/>
                <w:sz w:val="24"/>
                <w:szCs w:val="24"/>
                <w:lang w:eastAsia="de-DE" w:bidi="ar-SA"/>
              </w:rPr>
            </w:pPr>
            <w:r w:rsidRPr="00852EF8">
              <w:rPr>
                <w:rFonts w:ascii="Calibri" w:hAnsi="Calibri" w:cs="Calibri"/>
                <w:sz w:val="24"/>
                <w:szCs w:val="24"/>
                <w:lang w:eastAsia="de-DE" w:bidi="ar-SA"/>
              </w:rPr>
              <w:t>3.</w:t>
            </w:r>
            <w:r w:rsidRPr="00852EF8">
              <w:rPr>
                <w:rFonts w:ascii="Calibri" w:hAnsi="Calibri" w:cs="Calibri"/>
                <w:b w:val="0"/>
                <w:bCs/>
                <w:sz w:val="24"/>
                <w:szCs w:val="24"/>
                <w:lang w:eastAsia="de-DE" w:bidi="ar-SA"/>
              </w:rPr>
              <w:t xml:space="preserve"> </w:t>
            </w:r>
            <w:r w:rsidRPr="00763632">
              <w:rPr>
                <w:rFonts w:ascii="Calibri" w:hAnsi="Calibri" w:cs="Calibri"/>
                <w:b w:val="0"/>
                <w:bCs/>
                <w:sz w:val="24"/>
                <w:szCs w:val="24"/>
                <w:lang w:eastAsia="de-DE" w:bidi="ar-SA"/>
              </w:rPr>
              <w:t>Öffnungszeiten des Wahllokals:</w:t>
            </w:r>
          </w:p>
          <w:p w:rsidR="00A318A5" w:rsidRPr="00852EF8" w:rsidRDefault="00A318A5" w:rsidP="003B5841">
            <w:pPr>
              <w:pStyle w:val="PGRhf"/>
              <w:ind w:left="284" w:hanging="284"/>
              <w:rPr>
                <w:rFonts w:ascii="Calibri" w:hAnsi="Calibri" w:cs="Calibri"/>
                <w:b w:val="0"/>
                <w:bCs/>
                <w:sz w:val="24"/>
                <w:szCs w:val="24"/>
                <w:lang w:eastAsia="de-DE" w:bidi="ar-SA"/>
              </w:rPr>
            </w:pPr>
          </w:p>
        </w:tc>
        <w:tc>
          <w:tcPr>
            <w:tcW w:w="5299" w:type="dxa"/>
          </w:tcPr>
          <w:p w:rsidR="00A318A5" w:rsidRPr="00852EF8" w:rsidRDefault="00A318A5" w:rsidP="003B5841">
            <w:pPr>
              <w:pStyle w:val="PGRhf"/>
              <w:spacing w:line="240" w:lineRule="auto"/>
              <w:rPr>
                <w:rFonts w:ascii="Calibri" w:hAnsi="Calibri" w:cs="Calibri"/>
                <w:b w:val="0"/>
                <w:sz w:val="20"/>
                <w:lang w:eastAsia="de-DE" w:bidi="ar-SA"/>
              </w:rPr>
            </w:pPr>
          </w:p>
        </w:tc>
      </w:tr>
      <w:tr w:rsidR="00A318A5" w:rsidRPr="00A318A5" w:rsidTr="003B5841">
        <w:tblPrEx>
          <w:tblCellMar>
            <w:top w:w="0" w:type="dxa"/>
            <w:bottom w:w="0" w:type="dxa"/>
          </w:tblCellMar>
        </w:tblPrEx>
        <w:trPr>
          <w:trHeight w:val="2272"/>
        </w:trPr>
        <w:tc>
          <w:tcPr>
            <w:tcW w:w="4731" w:type="dxa"/>
          </w:tcPr>
          <w:p w:rsidR="00A318A5" w:rsidRDefault="00A318A5" w:rsidP="003B5841">
            <w:pPr>
              <w:tabs>
                <w:tab w:val="left" w:pos="360"/>
              </w:tabs>
              <w:rPr>
                <w:rFonts w:ascii="Calibri" w:hAnsi="Calibri" w:cs="Calibri"/>
                <w:sz w:val="24"/>
                <w:szCs w:val="24"/>
              </w:rPr>
            </w:pPr>
            <w:r>
              <w:rPr>
                <w:rFonts w:ascii="Calibri" w:hAnsi="Calibri" w:cs="Calibri"/>
                <w:b/>
                <w:sz w:val="24"/>
                <w:szCs w:val="24"/>
              </w:rPr>
              <w:t>4</w:t>
            </w:r>
            <w:r w:rsidRPr="00852EF8">
              <w:rPr>
                <w:rFonts w:ascii="Calibri" w:hAnsi="Calibri" w:cs="Calibri"/>
                <w:b/>
                <w:sz w:val="24"/>
                <w:szCs w:val="24"/>
              </w:rPr>
              <w:t>.</w:t>
            </w:r>
            <w:r w:rsidRPr="00852EF8">
              <w:rPr>
                <w:rFonts w:ascii="Calibri" w:hAnsi="Calibri" w:cs="Calibri"/>
                <w:sz w:val="24"/>
                <w:szCs w:val="24"/>
              </w:rPr>
              <w:t xml:space="preserve"> </w:t>
            </w:r>
            <w:r w:rsidRPr="00763632">
              <w:rPr>
                <w:rFonts w:ascii="Calibri" w:hAnsi="Calibri" w:cs="Calibri"/>
                <w:sz w:val="24"/>
                <w:szCs w:val="24"/>
              </w:rPr>
              <w:t>Briefwahllokale</w:t>
            </w:r>
          </w:p>
          <w:p w:rsidR="00A318A5" w:rsidRDefault="00A318A5" w:rsidP="003B5841">
            <w:pPr>
              <w:tabs>
                <w:tab w:val="left" w:pos="360"/>
              </w:tabs>
              <w:rPr>
                <w:rFonts w:ascii="Calibri" w:hAnsi="Calibri" w:cs="Calibri"/>
                <w:sz w:val="24"/>
                <w:szCs w:val="24"/>
              </w:rPr>
            </w:pPr>
          </w:p>
          <w:p w:rsidR="00A318A5" w:rsidRPr="00982CD4" w:rsidRDefault="00A318A5" w:rsidP="003B5841">
            <w:pPr>
              <w:tabs>
                <w:tab w:val="left" w:pos="360"/>
              </w:tabs>
              <w:rPr>
                <w:rFonts w:ascii="Calibri" w:hAnsi="Calibri" w:cs="Calibri"/>
                <w:szCs w:val="24"/>
              </w:rPr>
            </w:pPr>
            <w:r w:rsidRPr="00982CD4">
              <w:rPr>
                <w:rFonts w:ascii="Calibri" w:hAnsi="Calibri" w:cs="Calibri"/>
                <w:szCs w:val="24"/>
              </w:rPr>
              <w:t>Es gab Briefwahllokale an folgenden Orten:</w:t>
            </w:r>
          </w:p>
          <w:p w:rsidR="00A318A5" w:rsidRPr="00852EF8" w:rsidRDefault="00A318A5" w:rsidP="003B5841">
            <w:pPr>
              <w:tabs>
                <w:tab w:val="left" w:pos="360"/>
              </w:tabs>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tblGrid>
            <w:tr w:rsidR="00A318A5" w:rsidRPr="003B5841" w:rsidTr="003B5841">
              <w:trPr>
                <w:trHeight w:hRule="exact" w:val="567"/>
              </w:trPr>
              <w:tc>
                <w:tcPr>
                  <w:tcW w:w="4576" w:type="dxa"/>
                  <w:shd w:val="clear" w:color="auto" w:fill="auto"/>
                  <w:vAlign w:val="center"/>
                </w:tcPr>
                <w:p w:rsidR="00A318A5" w:rsidRPr="003B5841" w:rsidRDefault="00A318A5" w:rsidP="003B5841">
                  <w:pPr>
                    <w:pStyle w:val="PGRhf"/>
                    <w:spacing w:line="720" w:lineRule="auto"/>
                    <w:rPr>
                      <w:rFonts w:ascii="Calibri" w:hAnsi="Calibri" w:cs="Calibri"/>
                      <w:b w:val="0"/>
                      <w:bCs/>
                      <w:sz w:val="20"/>
                      <w:lang w:eastAsia="de-DE" w:bidi="ar-SA"/>
                    </w:rPr>
                  </w:pPr>
                </w:p>
              </w:tc>
            </w:tr>
            <w:tr w:rsidR="00A318A5" w:rsidRPr="003B5841" w:rsidTr="003B5841">
              <w:trPr>
                <w:trHeight w:hRule="exact" w:val="567"/>
              </w:trPr>
              <w:tc>
                <w:tcPr>
                  <w:tcW w:w="4576" w:type="dxa"/>
                  <w:shd w:val="clear" w:color="auto" w:fill="auto"/>
                  <w:vAlign w:val="center"/>
                </w:tcPr>
                <w:p w:rsidR="00A318A5" w:rsidRPr="003B5841" w:rsidRDefault="00A318A5" w:rsidP="003B5841">
                  <w:pPr>
                    <w:pStyle w:val="PGRhf"/>
                    <w:spacing w:line="720" w:lineRule="auto"/>
                    <w:rPr>
                      <w:rFonts w:ascii="Calibri" w:hAnsi="Calibri" w:cs="Calibri"/>
                      <w:b w:val="0"/>
                      <w:bCs/>
                      <w:sz w:val="20"/>
                      <w:lang w:eastAsia="de-DE" w:bidi="ar-SA"/>
                    </w:rPr>
                  </w:pPr>
                </w:p>
              </w:tc>
            </w:tr>
            <w:tr w:rsidR="00A318A5" w:rsidRPr="003B5841" w:rsidTr="003B5841">
              <w:trPr>
                <w:trHeight w:hRule="exact" w:val="567"/>
              </w:trPr>
              <w:tc>
                <w:tcPr>
                  <w:tcW w:w="4576" w:type="dxa"/>
                  <w:shd w:val="clear" w:color="auto" w:fill="auto"/>
                  <w:vAlign w:val="center"/>
                </w:tcPr>
                <w:p w:rsidR="00A318A5" w:rsidRPr="003B5841" w:rsidRDefault="00A318A5" w:rsidP="003B5841">
                  <w:pPr>
                    <w:pStyle w:val="PGRhf"/>
                    <w:spacing w:line="720" w:lineRule="auto"/>
                    <w:rPr>
                      <w:rFonts w:ascii="Calibri" w:hAnsi="Calibri" w:cs="Calibri"/>
                      <w:b w:val="0"/>
                      <w:bCs/>
                      <w:sz w:val="20"/>
                      <w:lang w:eastAsia="de-DE" w:bidi="ar-SA"/>
                    </w:rPr>
                  </w:pPr>
                </w:p>
              </w:tc>
            </w:tr>
            <w:tr w:rsidR="00A318A5" w:rsidRPr="003B5841" w:rsidTr="003B5841">
              <w:trPr>
                <w:trHeight w:hRule="exact" w:val="567"/>
              </w:trPr>
              <w:tc>
                <w:tcPr>
                  <w:tcW w:w="4576" w:type="dxa"/>
                  <w:shd w:val="clear" w:color="auto" w:fill="auto"/>
                  <w:vAlign w:val="center"/>
                </w:tcPr>
                <w:p w:rsidR="00A318A5" w:rsidRPr="003B5841" w:rsidRDefault="00A318A5" w:rsidP="003B5841">
                  <w:pPr>
                    <w:pStyle w:val="PGRhf"/>
                    <w:spacing w:line="720" w:lineRule="auto"/>
                    <w:rPr>
                      <w:rFonts w:ascii="Calibri" w:hAnsi="Calibri" w:cs="Calibri"/>
                      <w:b w:val="0"/>
                      <w:bCs/>
                      <w:sz w:val="20"/>
                      <w:lang w:eastAsia="de-DE" w:bidi="ar-SA"/>
                    </w:rPr>
                  </w:pPr>
                </w:p>
              </w:tc>
            </w:tr>
            <w:tr w:rsidR="00A318A5" w:rsidRPr="003B5841" w:rsidTr="003B5841">
              <w:trPr>
                <w:trHeight w:hRule="exact" w:val="567"/>
              </w:trPr>
              <w:tc>
                <w:tcPr>
                  <w:tcW w:w="4576" w:type="dxa"/>
                  <w:shd w:val="clear" w:color="auto" w:fill="auto"/>
                  <w:vAlign w:val="center"/>
                </w:tcPr>
                <w:p w:rsidR="00A318A5" w:rsidRPr="003B5841" w:rsidRDefault="00A318A5" w:rsidP="003B5841">
                  <w:pPr>
                    <w:pStyle w:val="PGRhf"/>
                    <w:spacing w:line="720" w:lineRule="auto"/>
                    <w:rPr>
                      <w:rFonts w:ascii="Calibri" w:hAnsi="Calibri" w:cs="Calibri"/>
                      <w:b w:val="0"/>
                      <w:bCs/>
                      <w:sz w:val="20"/>
                      <w:lang w:eastAsia="de-DE" w:bidi="ar-SA"/>
                    </w:rPr>
                  </w:pPr>
                </w:p>
              </w:tc>
            </w:tr>
          </w:tbl>
          <w:p w:rsidR="00A318A5" w:rsidRPr="00852EF8" w:rsidRDefault="00A318A5" w:rsidP="003B5841">
            <w:pPr>
              <w:pStyle w:val="PGRhf"/>
              <w:ind w:left="284" w:hanging="284"/>
              <w:rPr>
                <w:rFonts w:ascii="Calibri" w:hAnsi="Calibri" w:cs="Calibri"/>
                <w:sz w:val="24"/>
                <w:szCs w:val="24"/>
                <w:lang w:eastAsia="de-DE" w:bidi="ar-SA"/>
              </w:rPr>
            </w:pPr>
          </w:p>
        </w:tc>
        <w:tc>
          <w:tcPr>
            <w:tcW w:w="5299" w:type="dxa"/>
          </w:tcPr>
          <w:p w:rsidR="00A318A5" w:rsidRDefault="00A318A5" w:rsidP="003B5841">
            <w:pPr>
              <w:pStyle w:val="PGRhf"/>
              <w:spacing w:line="240" w:lineRule="auto"/>
              <w:rPr>
                <w:rFonts w:ascii="Calibri" w:hAnsi="Calibri" w:cs="Calibri"/>
                <w:sz w:val="24"/>
                <w:szCs w:val="24"/>
                <w:lang w:eastAsia="de-DE" w:bidi="ar-SA"/>
              </w:rPr>
            </w:pPr>
            <w:r>
              <w:rPr>
                <w:rFonts w:ascii="Calibri" w:hAnsi="Calibri" w:cs="Calibri"/>
                <w:sz w:val="24"/>
                <w:szCs w:val="24"/>
                <w:lang w:eastAsia="de-DE" w:bidi="ar-SA"/>
              </w:rPr>
              <w:t xml:space="preserve">5. </w:t>
            </w:r>
            <w:r w:rsidRPr="00763632">
              <w:rPr>
                <w:rFonts w:ascii="Calibri" w:hAnsi="Calibri" w:cs="Calibri"/>
                <w:b w:val="0"/>
                <w:sz w:val="24"/>
                <w:szCs w:val="24"/>
                <w:lang w:eastAsia="de-DE" w:bidi="ar-SA"/>
              </w:rPr>
              <w:t>Zählung der Stimmzettel</w:t>
            </w:r>
          </w:p>
          <w:p w:rsidR="00A318A5" w:rsidRDefault="00A318A5" w:rsidP="003B5841">
            <w:pPr>
              <w:pStyle w:val="PGRhf"/>
              <w:spacing w:line="240" w:lineRule="auto"/>
              <w:rPr>
                <w:rFonts w:ascii="Calibri" w:hAnsi="Calibri" w:cs="Calibri"/>
                <w:sz w:val="24"/>
                <w:szCs w:val="24"/>
                <w:lang w:eastAsia="de-DE" w:bidi="ar-SA"/>
              </w:rPr>
            </w:pPr>
          </w:p>
          <w:p w:rsidR="00A318A5" w:rsidRPr="00982CD4" w:rsidRDefault="00A318A5" w:rsidP="003B5841">
            <w:pPr>
              <w:pStyle w:val="PGRhf"/>
              <w:spacing w:line="240" w:lineRule="auto"/>
              <w:rPr>
                <w:rFonts w:ascii="Calibri" w:eastAsia="Times New Roman" w:hAnsi="Calibri" w:cs="Calibri"/>
                <w:b w:val="0"/>
                <w:sz w:val="20"/>
                <w:lang w:eastAsia="de-DE" w:bidi="ar-SA"/>
              </w:rPr>
            </w:pPr>
            <w:r w:rsidRPr="00982CD4">
              <w:rPr>
                <w:rFonts w:ascii="Calibri" w:hAnsi="Calibri" w:cs="Calibri"/>
                <w:b w:val="0"/>
                <w:sz w:val="20"/>
                <w:lang w:eastAsia="de-DE" w:bidi="ar-SA"/>
              </w:rPr>
              <w:t xml:space="preserve">Die </w:t>
            </w:r>
            <w:r w:rsidRPr="00982CD4">
              <w:rPr>
                <w:rFonts w:ascii="Calibri" w:eastAsia="Times New Roman" w:hAnsi="Calibri" w:cs="Calibri"/>
                <w:b w:val="0"/>
                <w:sz w:val="20"/>
                <w:lang w:eastAsia="de-DE" w:bidi="ar-SA"/>
              </w:rPr>
              <w:t>Zählung der Stimmzettel ergab eine Anzahl von insgesamt ______ Stimmzetteln.</w:t>
            </w:r>
          </w:p>
          <w:p w:rsidR="00A318A5" w:rsidRPr="00982CD4" w:rsidRDefault="00A318A5" w:rsidP="003B5841">
            <w:pPr>
              <w:pStyle w:val="PGRhf"/>
              <w:spacing w:line="240" w:lineRule="auto"/>
              <w:rPr>
                <w:rFonts w:ascii="Calibri" w:eastAsia="Times New Roman" w:hAnsi="Calibri" w:cs="Calibri"/>
                <w:b w:val="0"/>
                <w:sz w:val="20"/>
                <w:lang w:eastAsia="de-DE" w:bidi="ar-SA"/>
              </w:rPr>
            </w:pPr>
          </w:p>
          <w:p w:rsidR="00A318A5" w:rsidRPr="00982CD4" w:rsidRDefault="00A318A5" w:rsidP="003B5841">
            <w:pPr>
              <w:pStyle w:val="PGRhf"/>
              <w:spacing w:line="240" w:lineRule="auto"/>
              <w:rPr>
                <w:rFonts w:ascii="Calibri" w:eastAsia="Times New Roman" w:hAnsi="Calibri" w:cs="Calibri"/>
                <w:b w:val="0"/>
                <w:sz w:val="20"/>
                <w:lang w:eastAsia="de-DE" w:bidi="ar-SA"/>
              </w:rPr>
            </w:pPr>
            <w:r w:rsidRPr="00982CD4">
              <w:rPr>
                <w:rFonts w:ascii="Calibri" w:eastAsia="Times New Roman" w:hAnsi="Calibri" w:cs="Calibri"/>
                <w:b w:val="0"/>
                <w:sz w:val="20"/>
                <w:lang w:eastAsia="de-DE" w:bidi="ar-SA"/>
              </w:rPr>
              <w:t>Bei der Kontrollzählung der Wählerinnen und Wähler bei der Wahl (einschließlich der Briefwählerinnen und -wähler) wurden insgesamt ______ Personen gezählt.</w:t>
            </w:r>
          </w:p>
          <w:p w:rsidR="00A318A5" w:rsidRPr="00852EF8" w:rsidRDefault="00A318A5" w:rsidP="003B5841">
            <w:pPr>
              <w:pStyle w:val="PGRhf"/>
              <w:ind w:left="284" w:hanging="284"/>
              <w:rPr>
                <w:rFonts w:ascii="Calibri" w:hAnsi="Calibri" w:cs="Calibri"/>
                <w:sz w:val="24"/>
                <w:szCs w:val="24"/>
              </w:rPr>
            </w:pPr>
          </w:p>
        </w:tc>
      </w:tr>
    </w:tbl>
    <w:p w:rsidR="00A318A5" w:rsidRPr="00A318A5" w:rsidRDefault="00A318A5" w:rsidP="00A318A5">
      <w:pPr>
        <w:pStyle w:val="PGRhf"/>
        <w:rPr>
          <w:rFonts w:ascii="Calibri" w:hAnsi="Calibri" w:cs="Calibri"/>
          <w:b w:val="0"/>
          <w:bCs/>
          <w:sz w:val="24"/>
          <w:szCs w:val="24"/>
          <w:lang w:eastAsia="de-DE" w:bidi="ar-SA"/>
        </w:rPr>
      </w:pPr>
    </w:p>
    <w:p w:rsidR="00A318A5" w:rsidRPr="00A318A5" w:rsidRDefault="00A318A5" w:rsidP="00A318A5">
      <w:pPr>
        <w:pStyle w:val="PGRhf"/>
        <w:ind w:left="454" w:hanging="454"/>
        <w:rPr>
          <w:rFonts w:ascii="Calibri" w:hAnsi="Calibri" w:cs="Calibri"/>
          <w:sz w:val="24"/>
          <w:szCs w:val="24"/>
          <w:lang w:eastAsia="de-DE" w:bidi="ar-SA"/>
        </w:rPr>
      </w:pPr>
      <w:r w:rsidRPr="00A318A5">
        <w:rPr>
          <w:rFonts w:ascii="Calibri" w:hAnsi="Calibri" w:cs="Calibri"/>
          <w:sz w:val="24"/>
          <w:szCs w:val="24"/>
          <w:lang w:eastAsia="de-DE" w:bidi="ar-SA"/>
        </w:rPr>
        <w:br w:type="page"/>
      </w:r>
    </w:p>
    <w:p w:rsidR="00A318A5" w:rsidRPr="00A318A5" w:rsidRDefault="00A318A5" w:rsidP="00A318A5">
      <w:pPr>
        <w:pStyle w:val="PGRhf"/>
        <w:ind w:left="454" w:hanging="454"/>
        <w:rPr>
          <w:rFonts w:ascii="Calibri" w:hAnsi="Calibri" w:cs="Calibri"/>
          <w:sz w:val="24"/>
          <w:szCs w:val="24"/>
          <w:lang w:eastAsia="de-DE" w:bidi="ar-SA"/>
        </w:rPr>
      </w:pPr>
      <w:r>
        <w:rPr>
          <w:rFonts w:ascii="Calibri" w:hAnsi="Calibri" w:cs="Calibri"/>
          <w:sz w:val="24"/>
          <w:szCs w:val="24"/>
          <w:lang w:eastAsia="de-DE" w:bidi="ar-SA"/>
        </w:rPr>
        <w:lastRenderedPageBreak/>
        <w:t>6</w:t>
      </w:r>
      <w:r w:rsidRPr="00A318A5">
        <w:rPr>
          <w:rFonts w:ascii="Calibri" w:hAnsi="Calibri" w:cs="Calibri"/>
          <w:sz w:val="24"/>
          <w:szCs w:val="24"/>
          <w:lang w:eastAsia="de-DE" w:bidi="ar-SA"/>
        </w:rPr>
        <w:t xml:space="preserve">. </w:t>
      </w:r>
      <w:r w:rsidRPr="00A318A5">
        <w:rPr>
          <w:rFonts w:ascii="Calibri" w:hAnsi="Calibri" w:cs="Calibri"/>
          <w:b w:val="0"/>
          <w:sz w:val="24"/>
          <w:szCs w:val="24"/>
          <w:lang w:eastAsia="de-DE" w:bidi="ar-SA"/>
        </w:rPr>
        <w:tab/>
        <w:t>Die Stimmzettel wurden bezüglich ihrer Gültigkeit oder Ungültigkeit überprüft.</w:t>
      </w:r>
    </w:p>
    <w:p w:rsidR="00A318A5" w:rsidRPr="00933D88" w:rsidRDefault="00A318A5" w:rsidP="00A318A5">
      <w:pPr>
        <w:pStyle w:val="PGRhf"/>
        <w:ind w:left="454"/>
        <w:rPr>
          <w:rFonts w:ascii="Calibri" w:hAnsi="Calibri" w:cs="Calibri"/>
          <w:b w:val="0"/>
          <w:sz w:val="24"/>
          <w:szCs w:val="24"/>
          <w:lang w:eastAsia="de-DE" w:bidi="ar-SA"/>
        </w:rPr>
      </w:pPr>
      <w:r w:rsidRPr="00933D88">
        <w:rPr>
          <w:rFonts w:ascii="Calibri" w:hAnsi="Calibri" w:cs="Calibri"/>
          <w:b w:val="0"/>
          <w:sz w:val="24"/>
          <w:szCs w:val="24"/>
          <w:lang w:eastAsia="de-DE" w:bidi="ar-SA"/>
        </w:rPr>
        <w:t xml:space="preserve">Dabei wurden </w:t>
      </w:r>
      <w:r>
        <w:rPr>
          <w:rFonts w:ascii="Calibri" w:hAnsi="Calibri" w:cs="Calibri"/>
          <w:b w:val="0"/>
          <w:sz w:val="24"/>
          <w:szCs w:val="24"/>
          <w:lang w:eastAsia="de-DE" w:bidi="ar-SA"/>
        </w:rPr>
        <w:t xml:space="preserve">______ Stimmzettel </w:t>
      </w:r>
      <w:r w:rsidRPr="00933D88">
        <w:rPr>
          <w:rFonts w:ascii="Calibri" w:hAnsi="Calibri" w:cs="Calibri"/>
          <w:b w:val="0"/>
          <w:sz w:val="24"/>
          <w:szCs w:val="24"/>
          <w:lang w:eastAsia="de-DE" w:bidi="ar-SA"/>
        </w:rPr>
        <w:t xml:space="preserve">für </w:t>
      </w:r>
      <w:r w:rsidRPr="00933D88">
        <w:rPr>
          <w:rFonts w:ascii="Calibri" w:hAnsi="Calibri" w:cs="Calibri"/>
          <w:b w:val="0"/>
          <w:bCs/>
          <w:sz w:val="24"/>
          <w:szCs w:val="24"/>
          <w:lang w:eastAsia="de-DE" w:bidi="ar-SA"/>
        </w:rPr>
        <w:t xml:space="preserve">gültig </w:t>
      </w:r>
      <w:r>
        <w:rPr>
          <w:rFonts w:ascii="Calibri" w:hAnsi="Calibri" w:cs="Calibri"/>
          <w:b w:val="0"/>
          <w:bCs/>
          <w:sz w:val="24"/>
          <w:szCs w:val="24"/>
          <w:lang w:eastAsia="de-DE" w:bidi="ar-SA"/>
        </w:rPr>
        <w:t xml:space="preserve">und ______ Stimmzettel für </w:t>
      </w:r>
      <w:r w:rsidRPr="00933D88">
        <w:rPr>
          <w:rFonts w:ascii="Calibri" w:hAnsi="Calibri" w:cs="Calibri"/>
          <w:b w:val="0"/>
          <w:bCs/>
          <w:sz w:val="24"/>
          <w:szCs w:val="24"/>
          <w:lang w:eastAsia="de-DE" w:bidi="ar-SA"/>
        </w:rPr>
        <w:t>ungül</w:t>
      </w:r>
      <w:r>
        <w:rPr>
          <w:rFonts w:ascii="Calibri" w:hAnsi="Calibri" w:cs="Calibri"/>
          <w:b w:val="0"/>
          <w:bCs/>
          <w:sz w:val="24"/>
          <w:szCs w:val="24"/>
          <w:lang w:eastAsia="de-DE" w:bidi="ar-SA"/>
        </w:rPr>
        <w:t>tig erklärt.</w:t>
      </w:r>
    </w:p>
    <w:p w:rsidR="00A318A5" w:rsidRPr="00933D88" w:rsidRDefault="00A318A5" w:rsidP="00A318A5">
      <w:pPr>
        <w:pStyle w:val="PGRhf"/>
        <w:ind w:left="454"/>
        <w:rPr>
          <w:rFonts w:ascii="Calibri" w:hAnsi="Calibri" w:cs="Calibri"/>
          <w:b w:val="0"/>
          <w:sz w:val="20"/>
          <w:szCs w:val="24"/>
          <w:lang w:eastAsia="de-DE" w:bidi="ar-SA"/>
        </w:rPr>
      </w:pPr>
      <w:r w:rsidRPr="00933D88">
        <w:rPr>
          <w:rFonts w:ascii="Calibri" w:hAnsi="Calibri" w:cs="Calibri"/>
          <w:b w:val="0"/>
          <w:sz w:val="20"/>
          <w:szCs w:val="24"/>
          <w:lang w:eastAsia="de-DE" w:bidi="ar-SA"/>
        </w:rPr>
        <w:t>(</w:t>
      </w:r>
      <w:r>
        <w:rPr>
          <w:rFonts w:ascii="Calibri" w:hAnsi="Calibri" w:cs="Calibri"/>
          <w:b w:val="0"/>
          <w:sz w:val="20"/>
          <w:szCs w:val="24"/>
          <w:lang w:eastAsia="de-DE" w:bidi="ar-SA"/>
        </w:rPr>
        <w:t xml:space="preserve">Auszug aus der Wahlordnung: </w:t>
      </w:r>
      <w:r w:rsidRPr="00933D88">
        <w:rPr>
          <w:rFonts w:ascii="Calibri" w:hAnsi="Calibri" w:cs="Calibri"/>
          <w:b w:val="0"/>
          <w:sz w:val="20"/>
          <w:szCs w:val="24"/>
          <w:lang w:eastAsia="de-DE" w:bidi="ar-SA"/>
        </w:rPr>
        <w:t>Ungültig ist die Stimmabgabe auf Stimmzetteln, die nicht amtlich ausgegeben worden sind, die unzulässige Änderungen, Vorbehalte oder Zusätze enthalten, die keine Eintragung enthalten oder deren ganzer Inhalt gestrichen ist, aus deren Inhalt der Wille des/der Wahlberechtigten nicht eindeutig zu erkennen ist, die mehr Kennzeichnungen enthalten, als der / die Wahlberechtigte Stimmen hatte. Bei der Briefwahl ist die Stimmabgabe außerdem ungültig, wenn der Wahlbrief nicht rechtzeitig eingegangen ist oder der Wahlbrief unverschlossen übersandt worden ist.)</w:t>
      </w:r>
    </w:p>
    <w:p w:rsidR="00A318A5" w:rsidRPr="00A318A5" w:rsidRDefault="00A318A5" w:rsidP="00A318A5">
      <w:pPr>
        <w:pStyle w:val="PGRhf"/>
        <w:ind w:left="454" w:hanging="454"/>
        <w:rPr>
          <w:rFonts w:ascii="Calibri" w:hAnsi="Calibri" w:cs="Calibri"/>
          <w:b w:val="0"/>
          <w:bCs/>
          <w:sz w:val="12"/>
          <w:szCs w:val="12"/>
          <w:lang w:eastAsia="de-DE" w:bidi="ar-SA"/>
        </w:rPr>
      </w:pPr>
    </w:p>
    <w:p w:rsidR="00A318A5" w:rsidRPr="00A318A5" w:rsidRDefault="00A318A5" w:rsidP="00A318A5">
      <w:pPr>
        <w:pStyle w:val="PGRhf"/>
        <w:ind w:left="454" w:hanging="454"/>
        <w:rPr>
          <w:rFonts w:ascii="Calibri" w:hAnsi="Calibri" w:cs="Calibri"/>
          <w:b w:val="0"/>
          <w:sz w:val="24"/>
          <w:szCs w:val="24"/>
          <w:lang w:eastAsia="de-DE" w:bidi="ar-SA"/>
        </w:rPr>
      </w:pPr>
      <w:r>
        <w:rPr>
          <w:rFonts w:ascii="Calibri" w:hAnsi="Calibri" w:cs="Calibri"/>
          <w:sz w:val="24"/>
          <w:szCs w:val="24"/>
          <w:lang w:eastAsia="de-DE" w:bidi="ar-SA"/>
        </w:rPr>
        <w:t>7</w:t>
      </w:r>
      <w:r w:rsidRPr="00A318A5">
        <w:rPr>
          <w:rFonts w:ascii="Calibri" w:hAnsi="Calibri" w:cs="Calibri"/>
          <w:sz w:val="24"/>
          <w:szCs w:val="24"/>
          <w:lang w:eastAsia="de-DE" w:bidi="ar-SA"/>
        </w:rPr>
        <w:t xml:space="preserve">. </w:t>
      </w:r>
      <w:r w:rsidRPr="00A318A5">
        <w:rPr>
          <w:rFonts w:ascii="Calibri" w:hAnsi="Calibri" w:cs="Calibri"/>
          <w:b w:val="0"/>
          <w:sz w:val="24"/>
          <w:szCs w:val="24"/>
          <w:lang w:eastAsia="de-DE" w:bidi="ar-SA"/>
        </w:rPr>
        <w:tab/>
        <w:t>Auswertung der Stimmzettel</w:t>
      </w:r>
    </w:p>
    <w:p w:rsidR="00A318A5" w:rsidRPr="00A318A5" w:rsidRDefault="00A318A5" w:rsidP="00A318A5">
      <w:pPr>
        <w:pStyle w:val="PGRhf"/>
        <w:spacing w:line="360" w:lineRule="auto"/>
        <w:ind w:left="454"/>
        <w:rPr>
          <w:rFonts w:ascii="Calibri" w:hAnsi="Calibri" w:cs="Calibri"/>
          <w:b w:val="0"/>
          <w:sz w:val="20"/>
          <w:szCs w:val="24"/>
          <w:lang w:eastAsia="de-DE" w:bidi="ar-SA"/>
        </w:rPr>
      </w:pPr>
      <w:r w:rsidRPr="00A318A5">
        <w:rPr>
          <w:rFonts w:ascii="Calibri" w:hAnsi="Calibri" w:cs="Calibri"/>
          <w:b w:val="0"/>
          <w:sz w:val="20"/>
          <w:szCs w:val="24"/>
          <w:lang w:eastAsia="de-DE" w:bidi="ar-SA"/>
        </w:rPr>
        <w:t>Von den gültigen Stimmen entfielen auf:</w:t>
      </w:r>
    </w:p>
    <w:tbl>
      <w:tblPr>
        <w:tblpPr w:leftFromText="141" w:rightFromText="141" w:vertAnchor="text" w:horzAnchor="page" w:tblpX="1931" w:tblpY="24"/>
        <w:tblW w:w="9350" w:type="dxa"/>
        <w:tblBorders>
          <w:bottom w:val="single" w:sz="4" w:space="0" w:color="auto"/>
        </w:tblBorders>
        <w:tblLook w:val="01E0" w:firstRow="1" w:lastRow="1" w:firstColumn="1" w:lastColumn="1" w:noHBand="0" w:noVBand="0"/>
      </w:tblPr>
      <w:tblGrid>
        <w:gridCol w:w="3286"/>
        <w:gridCol w:w="1195"/>
        <w:gridCol w:w="387"/>
        <w:gridCol w:w="3287"/>
        <w:gridCol w:w="1195"/>
      </w:tblGrid>
      <w:tr w:rsidR="00A318A5" w:rsidRPr="002E29B9" w:rsidTr="003B5841">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r w:rsidRPr="002E29B9">
              <w:rPr>
                <w:rFonts w:ascii="Calibri" w:hAnsi="Calibri" w:cs="Calibri"/>
                <w:sz w:val="22"/>
                <w:szCs w:val="22"/>
              </w:rPr>
              <w:t>Name, Vorname</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r w:rsidRPr="002E29B9">
              <w:rPr>
                <w:rFonts w:ascii="Calibri" w:hAnsi="Calibri" w:cs="Calibri"/>
                <w:sz w:val="22"/>
                <w:szCs w:val="22"/>
              </w:rPr>
              <w:t>Stimmen</w:t>
            </w:r>
          </w:p>
        </w:tc>
        <w:tc>
          <w:tcPr>
            <w:tcW w:w="387" w:type="dxa"/>
            <w:tcBorders>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r w:rsidRPr="002E29B9">
              <w:rPr>
                <w:rFonts w:ascii="Calibri" w:hAnsi="Calibri" w:cs="Calibri"/>
                <w:sz w:val="22"/>
                <w:szCs w:val="22"/>
              </w:rPr>
              <w:t>Name, Vorname</w:t>
            </w: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r w:rsidRPr="002E29B9">
              <w:rPr>
                <w:rFonts w:ascii="Calibri" w:hAnsi="Calibri" w:cs="Calibri"/>
                <w:sz w:val="22"/>
                <w:szCs w:val="22"/>
              </w:rPr>
              <w:t>Stimmen</w:t>
            </w:r>
          </w:p>
        </w:tc>
      </w:tr>
      <w:tr w:rsidR="00A318A5" w:rsidRPr="002E29B9" w:rsidTr="003B5841">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r>
      <w:tr w:rsidR="00A318A5" w:rsidRPr="002E29B9" w:rsidTr="003B5841">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r>
      <w:tr w:rsidR="00A318A5" w:rsidRPr="002E29B9" w:rsidTr="003B5841">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r>
      <w:tr w:rsidR="00A318A5" w:rsidRPr="002E29B9" w:rsidTr="003B5841">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r>
      <w:tr w:rsidR="00A318A5" w:rsidRPr="002E29B9" w:rsidTr="003B5841">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r>
      <w:tr w:rsidR="00A318A5" w:rsidRPr="002E29B9" w:rsidTr="003B5841">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r>
      <w:tr w:rsidR="00A318A5" w:rsidRPr="002E29B9" w:rsidTr="003B5841">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r>
      <w:tr w:rsidR="00A318A5" w:rsidRPr="002E29B9" w:rsidTr="003B5841">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r>
      <w:tr w:rsidR="00A318A5" w:rsidRPr="002E29B9" w:rsidTr="003B5841">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r>
      <w:tr w:rsidR="00A318A5" w:rsidRPr="002E29B9" w:rsidTr="003B5841">
        <w:trPr>
          <w:trHeight w:val="454"/>
        </w:trPr>
        <w:tc>
          <w:tcPr>
            <w:tcW w:w="3286"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A318A5" w:rsidRPr="002E29B9" w:rsidRDefault="00A318A5" w:rsidP="003B5841">
            <w:pPr>
              <w:rPr>
                <w:rFonts w:ascii="Calibri" w:hAnsi="Calibri" w:cs="Calibri"/>
                <w:sz w:val="22"/>
                <w:szCs w:val="22"/>
              </w:rPr>
            </w:pPr>
          </w:p>
        </w:tc>
        <w:tc>
          <w:tcPr>
            <w:tcW w:w="387" w:type="dxa"/>
            <w:tcBorders>
              <w:top w:val="nil"/>
              <w:left w:val="single" w:sz="4" w:space="0" w:color="auto"/>
              <w:bottom w:val="nil"/>
              <w:right w:val="single" w:sz="4" w:space="0" w:color="auto"/>
            </w:tcBorders>
          </w:tcPr>
          <w:p w:rsidR="00A318A5" w:rsidRPr="002E29B9" w:rsidRDefault="00A318A5" w:rsidP="003B5841">
            <w:pPr>
              <w:rPr>
                <w:rFonts w:ascii="Calibri" w:hAnsi="Calibri" w:cs="Calibri"/>
                <w:sz w:val="22"/>
                <w:szCs w:val="22"/>
              </w:rPr>
            </w:pPr>
          </w:p>
        </w:tc>
        <w:tc>
          <w:tcPr>
            <w:tcW w:w="3287"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c>
          <w:tcPr>
            <w:tcW w:w="1195" w:type="dxa"/>
            <w:tcBorders>
              <w:top w:val="single" w:sz="4" w:space="0" w:color="auto"/>
              <w:left w:val="single" w:sz="4" w:space="0" w:color="auto"/>
              <w:bottom w:val="single" w:sz="4" w:space="0" w:color="auto"/>
              <w:right w:val="single" w:sz="4" w:space="0" w:color="auto"/>
            </w:tcBorders>
          </w:tcPr>
          <w:p w:rsidR="00A318A5" w:rsidRPr="002E29B9" w:rsidRDefault="00A318A5" w:rsidP="003B5841">
            <w:pPr>
              <w:rPr>
                <w:rFonts w:ascii="Calibri" w:hAnsi="Calibri" w:cs="Calibri"/>
                <w:sz w:val="22"/>
                <w:szCs w:val="22"/>
              </w:rPr>
            </w:pPr>
          </w:p>
        </w:tc>
      </w:tr>
    </w:tbl>
    <w:p w:rsidR="00A318A5" w:rsidRPr="00A318A5" w:rsidRDefault="00A318A5" w:rsidP="00A318A5">
      <w:pPr>
        <w:pStyle w:val="PGRhf"/>
        <w:tabs>
          <w:tab w:val="left" w:pos="480"/>
        </w:tabs>
        <w:rPr>
          <w:rFonts w:ascii="Calibri" w:hAnsi="Calibri" w:cs="Calibri"/>
          <w:sz w:val="12"/>
          <w:szCs w:val="24"/>
          <w:lang w:eastAsia="de-DE" w:bidi="ar-SA"/>
        </w:rPr>
      </w:pPr>
    </w:p>
    <w:p w:rsidR="00A318A5" w:rsidRPr="00A318A5" w:rsidRDefault="00A318A5" w:rsidP="00A318A5">
      <w:pPr>
        <w:pStyle w:val="PGRhf"/>
        <w:tabs>
          <w:tab w:val="left" w:pos="480"/>
        </w:tabs>
        <w:ind w:left="480" w:hanging="480"/>
        <w:rPr>
          <w:rFonts w:ascii="Calibri" w:hAnsi="Calibri" w:cs="Calibri"/>
          <w:b w:val="0"/>
          <w:sz w:val="24"/>
          <w:szCs w:val="24"/>
          <w:lang w:eastAsia="de-DE" w:bidi="ar-SA"/>
        </w:rPr>
      </w:pPr>
      <w:r>
        <w:rPr>
          <w:rFonts w:ascii="Calibri" w:hAnsi="Calibri" w:cs="Calibri"/>
          <w:sz w:val="24"/>
          <w:szCs w:val="24"/>
          <w:lang w:eastAsia="de-DE" w:bidi="ar-SA"/>
        </w:rPr>
        <w:t>8</w:t>
      </w:r>
      <w:r w:rsidRPr="00A318A5">
        <w:rPr>
          <w:rFonts w:ascii="Calibri" w:hAnsi="Calibri" w:cs="Calibri"/>
          <w:sz w:val="24"/>
          <w:szCs w:val="24"/>
          <w:lang w:eastAsia="de-DE" w:bidi="ar-SA"/>
        </w:rPr>
        <w:t>.</w:t>
      </w:r>
      <w:r w:rsidRPr="00A318A5">
        <w:rPr>
          <w:rFonts w:ascii="Calibri" w:hAnsi="Calibri" w:cs="Calibri"/>
          <w:b w:val="0"/>
          <w:sz w:val="24"/>
          <w:szCs w:val="24"/>
          <w:lang w:eastAsia="de-DE" w:bidi="ar-SA"/>
        </w:rPr>
        <w:t xml:space="preserve"> </w:t>
      </w:r>
      <w:r w:rsidRPr="00A318A5">
        <w:rPr>
          <w:rFonts w:ascii="Calibri" w:hAnsi="Calibri" w:cs="Calibri"/>
          <w:b w:val="0"/>
          <w:sz w:val="24"/>
          <w:szCs w:val="24"/>
          <w:lang w:eastAsia="de-DE" w:bidi="ar-SA"/>
        </w:rPr>
        <w:tab/>
        <w:t>Von ______ Kandidatinnen und Kandidaten wurden ______ gewählt.</w:t>
      </w:r>
    </w:p>
    <w:p w:rsidR="00A318A5" w:rsidRPr="00A318A5" w:rsidRDefault="00A318A5" w:rsidP="00A318A5">
      <w:pPr>
        <w:pStyle w:val="PGRhf"/>
        <w:ind w:left="284" w:hanging="284"/>
        <w:rPr>
          <w:rFonts w:ascii="Calibri" w:hAnsi="Calibri" w:cs="Calibri"/>
          <w:b w:val="0"/>
          <w:bCs/>
          <w:sz w:val="12"/>
          <w:szCs w:val="24"/>
          <w:lang w:eastAsia="de-DE" w:bidi="ar-SA"/>
        </w:rPr>
      </w:pPr>
    </w:p>
    <w:p w:rsidR="00A318A5" w:rsidRPr="00A318A5" w:rsidRDefault="00A318A5" w:rsidP="00A318A5">
      <w:pPr>
        <w:pStyle w:val="PGRhf"/>
        <w:tabs>
          <w:tab w:val="left" w:pos="284"/>
          <w:tab w:val="left" w:pos="480"/>
        </w:tabs>
        <w:ind w:left="480" w:hanging="480"/>
        <w:rPr>
          <w:rFonts w:ascii="Calibri" w:hAnsi="Calibri" w:cs="Calibri"/>
          <w:b w:val="0"/>
          <w:sz w:val="24"/>
          <w:szCs w:val="24"/>
          <w:lang w:eastAsia="de-DE" w:bidi="ar-SA"/>
        </w:rPr>
      </w:pPr>
      <w:r>
        <w:rPr>
          <w:rFonts w:ascii="Calibri" w:hAnsi="Calibri" w:cs="Calibri"/>
          <w:sz w:val="24"/>
          <w:szCs w:val="24"/>
          <w:lang w:eastAsia="de-DE" w:bidi="ar-SA"/>
        </w:rPr>
        <w:t>9</w:t>
      </w:r>
      <w:r w:rsidRPr="00A318A5">
        <w:rPr>
          <w:rFonts w:ascii="Calibri" w:hAnsi="Calibri" w:cs="Calibri"/>
          <w:sz w:val="24"/>
          <w:szCs w:val="24"/>
          <w:lang w:eastAsia="de-DE" w:bidi="ar-SA"/>
        </w:rPr>
        <w:t>.</w:t>
      </w:r>
      <w:r w:rsidRPr="00A318A5">
        <w:rPr>
          <w:rFonts w:ascii="Calibri" w:hAnsi="Calibri" w:cs="Calibri"/>
          <w:b w:val="0"/>
          <w:sz w:val="24"/>
          <w:szCs w:val="24"/>
          <w:lang w:eastAsia="de-DE" w:bidi="ar-SA"/>
        </w:rPr>
        <w:t xml:space="preserve"> </w:t>
      </w:r>
      <w:r w:rsidRPr="00A318A5">
        <w:rPr>
          <w:rFonts w:ascii="Calibri" w:hAnsi="Calibri" w:cs="Calibri"/>
          <w:b w:val="0"/>
          <w:sz w:val="24"/>
          <w:szCs w:val="24"/>
          <w:lang w:eastAsia="de-DE" w:bidi="ar-SA"/>
        </w:rPr>
        <w:tab/>
        <w:t>Die gültigen und ungültigen Stimmzettel wurden gebündelt und werden, gemeinsam mit diesem Wahlprotokoll, den Pfarreiakten zugeführt.</w:t>
      </w:r>
    </w:p>
    <w:p w:rsidR="00A318A5" w:rsidRPr="00A318A5" w:rsidRDefault="00A318A5" w:rsidP="00A318A5">
      <w:pPr>
        <w:pStyle w:val="PGRhf"/>
        <w:ind w:left="284" w:hanging="284"/>
        <w:rPr>
          <w:rFonts w:ascii="Calibri" w:hAnsi="Calibri" w:cs="Calibri"/>
          <w:b w:val="0"/>
          <w:bCs/>
          <w:sz w:val="12"/>
          <w:szCs w:val="24"/>
          <w:lang w:eastAsia="de-DE" w:bidi="ar-SA"/>
        </w:rPr>
      </w:pPr>
    </w:p>
    <w:p w:rsidR="00A318A5" w:rsidRPr="00A318A5" w:rsidRDefault="00A318A5" w:rsidP="00A318A5">
      <w:pPr>
        <w:tabs>
          <w:tab w:val="left" w:pos="480"/>
          <w:tab w:val="left" w:pos="709"/>
        </w:tabs>
        <w:autoSpaceDE w:val="0"/>
        <w:autoSpaceDN w:val="0"/>
        <w:adjustRightInd w:val="0"/>
        <w:ind w:left="426" w:hanging="426"/>
        <w:rPr>
          <w:rFonts w:ascii="Calibri" w:eastAsia="Lucida Sans Unicode" w:hAnsi="Calibri" w:cs="Calibri"/>
          <w:sz w:val="24"/>
          <w:szCs w:val="24"/>
        </w:rPr>
      </w:pPr>
      <w:r>
        <w:rPr>
          <w:rFonts w:ascii="Calibri" w:eastAsia="Lucida Sans Unicode" w:hAnsi="Calibri" w:cs="Calibri"/>
          <w:b/>
          <w:sz w:val="24"/>
          <w:szCs w:val="24"/>
        </w:rPr>
        <w:t>10</w:t>
      </w:r>
      <w:r w:rsidRPr="00A318A5">
        <w:rPr>
          <w:rFonts w:ascii="Calibri" w:eastAsia="Lucida Sans Unicode" w:hAnsi="Calibri" w:cs="Calibri"/>
          <w:b/>
          <w:sz w:val="24"/>
          <w:szCs w:val="24"/>
        </w:rPr>
        <w:t>.</w:t>
      </w:r>
      <w:r w:rsidRPr="00A318A5">
        <w:rPr>
          <w:rFonts w:ascii="Calibri" w:eastAsia="Lucida Sans Unicode" w:hAnsi="Calibri" w:cs="Calibri"/>
          <w:sz w:val="24"/>
          <w:szCs w:val="24"/>
        </w:rPr>
        <w:tab/>
        <w:t>Die Richtigkeit des Protokolls und der Feststellung des endgültigen Wahlergebnisses wird durch die nachfolgenden Unterschriften bescheinigt.</w:t>
      </w:r>
    </w:p>
    <w:p w:rsidR="00A318A5" w:rsidRPr="00A318A5" w:rsidRDefault="00A318A5" w:rsidP="00A318A5">
      <w:pPr>
        <w:autoSpaceDE w:val="0"/>
        <w:autoSpaceDN w:val="0"/>
        <w:adjustRightInd w:val="0"/>
        <w:rPr>
          <w:rFonts w:ascii="Calibri" w:hAnsi="Calibri" w:cs="Calibri"/>
          <w:sz w:val="12"/>
        </w:rPr>
      </w:pPr>
    </w:p>
    <w:p w:rsidR="00A318A5" w:rsidRPr="00A318A5" w:rsidRDefault="00A318A5" w:rsidP="00A318A5">
      <w:pPr>
        <w:autoSpaceDE w:val="0"/>
        <w:autoSpaceDN w:val="0"/>
        <w:adjustRightInd w:val="0"/>
        <w:ind w:firstLine="426"/>
        <w:rPr>
          <w:rFonts w:ascii="Calibri" w:hAnsi="Calibri" w:cs="Calibri"/>
          <w:sz w:val="24"/>
          <w:szCs w:val="24"/>
        </w:rPr>
      </w:pPr>
      <w:r w:rsidRPr="00A318A5">
        <w:rPr>
          <w:rFonts w:ascii="Calibri" w:hAnsi="Calibri" w:cs="Calibri"/>
          <w:sz w:val="24"/>
          <w:szCs w:val="24"/>
        </w:rPr>
        <w:t>Wahlausschuss:____________________________________________________</w:t>
      </w:r>
    </w:p>
    <w:p w:rsidR="00A318A5" w:rsidRPr="00A318A5" w:rsidRDefault="00A318A5" w:rsidP="00A318A5">
      <w:pPr>
        <w:autoSpaceDE w:val="0"/>
        <w:autoSpaceDN w:val="0"/>
        <w:adjustRightInd w:val="0"/>
        <w:ind w:firstLine="426"/>
        <w:rPr>
          <w:rFonts w:ascii="Calibri" w:hAnsi="Calibri" w:cs="Calibri"/>
          <w:sz w:val="24"/>
          <w:szCs w:val="24"/>
        </w:rPr>
      </w:pPr>
    </w:p>
    <w:p w:rsidR="00A318A5" w:rsidRPr="00A318A5" w:rsidRDefault="00A318A5" w:rsidP="00A318A5">
      <w:pPr>
        <w:autoSpaceDE w:val="0"/>
        <w:autoSpaceDN w:val="0"/>
        <w:adjustRightInd w:val="0"/>
        <w:ind w:firstLine="426"/>
        <w:rPr>
          <w:rFonts w:ascii="Calibri" w:hAnsi="Calibri" w:cs="Calibri"/>
          <w:sz w:val="24"/>
          <w:szCs w:val="24"/>
        </w:rPr>
      </w:pPr>
      <w:r w:rsidRPr="00A318A5">
        <w:rPr>
          <w:rFonts w:ascii="Calibri" w:hAnsi="Calibri" w:cs="Calibri"/>
          <w:sz w:val="24"/>
          <w:szCs w:val="24"/>
        </w:rPr>
        <w:t>Wahlausschuss:____________________________________________________</w:t>
      </w:r>
    </w:p>
    <w:p w:rsidR="00A318A5" w:rsidRPr="00A318A5" w:rsidRDefault="00A318A5" w:rsidP="00A318A5">
      <w:pPr>
        <w:autoSpaceDE w:val="0"/>
        <w:autoSpaceDN w:val="0"/>
        <w:adjustRightInd w:val="0"/>
        <w:ind w:firstLine="426"/>
        <w:rPr>
          <w:rFonts w:ascii="Calibri" w:hAnsi="Calibri" w:cs="Calibri"/>
          <w:sz w:val="24"/>
          <w:szCs w:val="24"/>
        </w:rPr>
      </w:pPr>
    </w:p>
    <w:p w:rsidR="00A318A5" w:rsidRPr="00A318A5" w:rsidRDefault="00A318A5" w:rsidP="00A318A5">
      <w:pPr>
        <w:autoSpaceDE w:val="0"/>
        <w:autoSpaceDN w:val="0"/>
        <w:adjustRightInd w:val="0"/>
        <w:ind w:firstLine="426"/>
        <w:rPr>
          <w:rFonts w:ascii="Calibri" w:hAnsi="Calibri" w:cs="Calibri"/>
          <w:sz w:val="24"/>
          <w:szCs w:val="24"/>
        </w:rPr>
      </w:pPr>
      <w:r w:rsidRPr="00A318A5">
        <w:rPr>
          <w:rFonts w:ascii="Calibri" w:hAnsi="Calibri" w:cs="Calibri"/>
          <w:sz w:val="24"/>
          <w:szCs w:val="24"/>
        </w:rPr>
        <w:t>Wahlausschuss:____________________________________________________</w:t>
      </w:r>
    </w:p>
    <w:p w:rsidR="00A318A5" w:rsidRPr="00763632" w:rsidRDefault="00A318A5" w:rsidP="00A318A5">
      <w:pPr>
        <w:autoSpaceDE w:val="0"/>
        <w:autoSpaceDN w:val="0"/>
        <w:adjustRightInd w:val="0"/>
        <w:ind w:firstLine="426"/>
        <w:rPr>
          <w:rFonts w:ascii="Calibri" w:hAnsi="Calibri" w:cs="Calibri"/>
          <w:sz w:val="24"/>
          <w:szCs w:val="24"/>
        </w:rPr>
      </w:pPr>
    </w:p>
    <w:p w:rsidR="00A318A5" w:rsidRPr="00763632" w:rsidRDefault="00A318A5" w:rsidP="00A318A5">
      <w:pPr>
        <w:autoSpaceDE w:val="0"/>
        <w:autoSpaceDN w:val="0"/>
        <w:adjustRightInd w:val="0"/>
        <w:ind w:firstLine="426"/>
        <w:rPr>
          <w:rFonts w:ascii="Calibri" w:hAnsi="Calibri" w:cs="Calibri"/>
          <w:sz w:val="24"/>
          <w:szCs w:val="24"/>
        </w:rPr>
      </w:pPr>
      <w:r w:rsidRPr="00763632">
        <w:rPr>
          <w:rFonts w:ascii="Calibri" w:hAnsi="Calibri" w:cs="Calibri"/>
          <w:sz w:val="24"/>
          <w:szCs w:val="24"/>
        </w:rPr>
        <w:t>Wahlausschuss:____________________________________________________</w:t>
      </w:r>
    </w:p>
    <w:p w:rsidR="00A318A5" w:rsidRPr="00BC6C53" w:rsidRDefault="00A318A5" w:rsidP="00A318A5">
      <w:pPr>
        <w:autoSpaceDE w:val="0"/>
        <w:autoSpaceDN w:val="0"/>
        <w:adjustRightInd w:val="0"/>
        <w:ind w:firstLine="426"/>
        <w:rPr>
          <w:rFonts w:ascii="Calibri" w:hAnsi="Calibri" w:cs="Calibri"/>
          <w:sz w:val="24"/>
          <w:szCs w:val="24"/>
        </w:rPr>
      </w:pPr>
      <w:bookmarkStart w:id="0" w:name="_GoBack"/>
      <w:bookmarkEnd w:id="0"/>
    </w:p>
    <w:p w:rsidR="00A318A5" w:rsidRPr="00BC6C53" w:rsidRDefault="00A318A5" w:rsidP="00BC6C53">
      <w:pPr>
        <w:pStyle w:val="berschrift5"/>
        <w:jc w:val="center"/>
        <w:rPr>
          <w:rFonts w:ascii="Calibri" w:hAnsi="Calibri" w:cs="Calibri"/>
          <w:b w:val="0"/>
          <w:sz w:val="22"/>
          <w:szCs w:val="22"/>
        </w:rPr>
      </w:pPr>
      <w:r w:rsidRPr="00BC6C53">
        <w:rPr>
          <w:rFonts w:ascii="Calibri" w:hAnsi="Calibri" w:cs="Calibri"/>
          <w:b w:val="0"/>
          <w:sz w:val="22"/>
          <w:szCs w:val="22"/>
        </w:rPr>
        <w:t>Bitte senden Sie eine Kopie des Wahlprotokolls umgehend nach der Wahl (</w:t>
      </w:r>
      <w:r w:rsidRPr="00BC6C53">
        <w:rPr>
          <w:rFonts w:ascii="Calibri" w:hAnsi="Calibri" w:cs="Calibri"/>
          <w:sz w:val="22"/>
          <w:szCs w:val="22"/>
        </w:rPr>
        <w:t>spätestens bis zum 16.11.20</w:t>
      </w:r>
      <w:r w:rsidRPr="00BC6C53">
        <w:rPr>
          <w:rFonts w:ascii="Calibri" w:hAnsi="Calibri" w:cs="Calibri"/>
          <w:b w:val="0"/>
          <w:sz w:val="22"/>
          <w:szCs w:val="22"/>
        </w:rPr>
        <w:t>) an das Bischöfliche Ordinariat, FB Pastoral, Max-Josef-Metzger-Str. 1, 39104 Magdeburg!</w:t>
      </w:r>
    </w:p>
    <w:p w:rsidR="00A437E3" w:rsidRPr="003B5841" w:rsidRDefault="00A437E3" w:rsidP="00A318A5">
      <w:pPr>
        <w:jc w:val="center"/>
        <w:rPr>
          <w:rFonts w:ascii="Calibri" w:hAnsi="Calibri" w:cs="Calibri"/>
          <w:i/>
          <w:sz w:val="22"/>
          <w:szCs w:val="22"/>
        </w:rPr>
      </w:pPr>
    </w:p>
    <w:sectPr w:rsidR="00A437E3" w:rsidRPr="003B5841" w:rsidSect="00BC6C53">
      <w:headerReference w:type="default" r:id="rId8"/>
      <w:pgSz w:w="11907" w:h="16840"/>
      <w:pgMar w:top="1702" w:right="1134" w:bottom="993" w:left="1418"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841" w:rsidRDefault="003B5841" w:rsidP="006717ED">
      <w:r>
        <w:separator/>
      </w:r>
    </w:p>
  </w:endnote>
  <w:endnote w:type="continuationSeparator" w:id="0">
    <w:p w:rsidR="003B5841" w:rsidRDefault="003B5841" w:rsidP="00671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man 10cpi">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uturT">
    <w:altName w:val="Times New Roman"/>
    <w:panose1 w:val="00000000000000000000"/>
    <w:charset w:val="00"/>
    <w:family w:val="auto"/>
    <w:notTrueType/>
    <w:pitch w:val="variable"/>
    <w:sig w:usb0="00000083" w:usb1="00000000" w:usb2="00000000" w:usb3="00000000" w:csb0="00000009" w:csb1="00000000"/>
  </w:font>
  <w:font w:name="FuturTDem">
    <w:altName w:val="Times New Roman"/>
    <w:panose1 w:val="00000000000000000000"/>
    <w:charset w:val="00"/>
    <w:family w:val="auto"/>
    <w:notTrueType/>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TE25994A8t00">
    <w:panose1 w:val="00000000000000000000"/>
    <w:charset w:val="00"/>
    <w:family w:val="auto"/>
    <w:notTrueType/>
    <w:pitch w:val="default"/>
    <w:sig w:usb0="00000003" w:usb1="00000000" w:usb2="00000000" w:usb3="00000000" w:csb0="00000001" w:csb1="00000000"/>
  </w:font>
  <w:font w:name="TTE25CA55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841" w:rsidRDefault="003B5841" w:rsidP="006717ED">
      <w:r>
        <w:separator/>
      </w:r>
    </w:p>
  </w:footnote>
  <w:footnote w:type="continuationSeparator" w:id="0">
    <w:p w:rsidR="003B5841" w:rsidRDefault="003B5841" w:rsidP="006717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7ED" w:rsidRDefault="00802FE5" w:rsidP="006717ED">
    <w:pPr>
      <w:pStyle w:val="Kopfzeile"/>
      <w:tabs>
        <w:tab w:val="clear" w:pos="4536"/>
        <w:tab w:val="clear" w:pos="9072"/>
      </w:tabs>
      <w:jc w:val="right"/>
    </w:pPr>
    <w:r>
      <w:rPr>
        <w:noProof/>
      </w:rPr>
      <mc:AlternateContent>
        <mc:Choice Requires="wps">
          <w:drawing>
            <wp:anchor distT="0" distB="0" distL="114300" distR="114300" simplePos="0" relativeHeight="251657728" behindDoc="0" locked="0" layoutInCell="1" allowOverlap="1" wp14:anchorId="75662997" wp14:editId="6B566EFA">
              <wp:simplePos x="0" y="0"/>
              <wp:positionH relativeFrom="column">
                <wp:posOffset>-17145</wp:posOffset>
              </wp:positionH>
              <wp:positionV relativeFrom="paragraph">
                <wp:posOffset>-13970</wp:posOffset>
              </wp:positionV>
              <wp:extent cx="2285365" cy="620395"/>
              <wp:effectExtent l="11430" t="5080" r="8255" b="1270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620395"/>
                      </a:xfrm>
                      <a:prstGeom prst="rect">
                        <a:avLst/>
                      </a:prstGeom>
                      <a:solidFill>
                        <a:srgbClr val="FFFFFF"/>
                      </a:solidFill>
                      <a:ln w="9525">
                        <a:solidFill>
                          <a:srgbClr val="000000"/>
                        </a:solidFill>
                        <a:miter lim="800000"/>
                        <a:headEnd/>
                        <a:tailEnd/>
                      </a:ln>
                    </wps:spPr>
                    <wps:txbx>
                      <w:txbxContent>
                        <w:p w:rsidR="006717ED" w:rsidRDefault="006717ED" w:rsidP="006717ED">
                          <w:pPr>
                            <w:tabs>
                              <w:tab w:val="left" w:pos="993"/>
                            </w:tabs>
                            <w:autoSpaceDE w:val="0"/>
                            <w:autoSpaceDN w:val="0"/>
                            <w:adjustRightInd w:val="0"/>
                            <w:rPr>
                              <w:rFonts w:ascii="TTE25994A8t00" w:hAnsi="TTE25994A8t00" w:cs="TTE25994A8t00"/>
                              <w:sz w:val="22"/>
                              <w:szCs w:val="22"/>
                            </w:rPr>
                          </w:pPr>
                          <w:r w:rsidRPr="002F4746">
                            <w:rPr>
                              <w:rFonts w:ascii="TTE25CA558t00" w:hAnsi="TTE25CA558t00" w:cs="TTE25CA558t00"/>
                              <w:b/>
                              <w:sz w:val="22"/>
                              <w:szCs w:val="22"/>
                            </w:rPr>
                            <w:t>Original:</w:t>
                          </w:r>
                          <w:r>
                            <w:rPr>
                              <w:rFonts w:ascii="TTE25CA558t00" w:hAnsi="TTE25CA558t00" w:cs="TTE25CA558t00"/>
                              <w:sz w:val="22"/>
                              <w:szCs w:val="22"/>
                            </w:rPr>
                            <w:t xml:space="preserve"> </w:t>
                          </w:r>
                          <w:r>
                            <w:rPr>
                              <w:rFonts w:ascii="TTE25CA558t00" w:hAnsi="TTE25CA558t00" w:cs="TTE25CA558t00"/>
                              <w:sz w:val="22"/>
                              <w:szCs w:val="22"/>
                            </w:rPr>
                            <w:tab/>
                          </w:r>
                          <w:r>
                            <w:rPr>
                              <w:rFonts w:ascii="TTE25994A8t00" w:hAnsi="TTE25994A8t00" w:cs="TTE25994A8t00"/>
                              <w:sz w:val="22"/>
                              <w:szCs w:val="22"/>
                            </w:rPr>
                            <w:t>Für die Pfarreiakte</w:t>
                          </w:r>
                        </w:p>
                        <w:p w:rsidR="006717ED" w:rsidRDefault="006717ED" w:rsidP="006717ED">
                          <w:pPr>
                            <w:tabs>
                              <w:tab w:val="left" w:pos="993"/>
                            </w:tabs>
                            <w:ind w:left="708" w:hanging="708"/>
                            <w:rPr>
                              <w:rFonts w:ascii="TTE25994A8t00" w:hAnsi="TTE25994A8t00" w:cs="TTE25994A8t00"/>
                              <w:sz w:val="22"/>
                              <w:szCs w:val="22"/>
                            </w:rPr>
                          </w:pPr>
                          <w:r w:rsidRPr="002F4746">
                            <w:rPr>
                              <w:rFonts w:ascii="TTE25CA558t00" w:hAnsi="TTE25CA558t00" w:cs="TTE25CA558t00"/>
                              <w:b/>
                              <w:sz w:val="22"/>
                              <w:szCs w:val="22"/>
                            </w:rPr>
                            <w:t>Kopie:</w:t>
                          </w:r>
                          <w:r w:rsidRPr="002F4746">
                            <w:rPr>
                              <w:rFonts w:ascii="TTE25CA558t00" w:hAnsi="TTE25CA558t00" w:cs="TTE25CA558t00"/>
                              <w:b/>
                              <w:sz w:val="22"/>
                              <w:szCs w:val="22"/>
                            </w:rPr>
                            <w:tab/>
                          </w:r>
                          <w:r>
                            <w:rPr>
                              <w:rFonts w:ascii="TTE25CA558t00" w:hAnsi="TTE25CA558t00" w:cs="TTE25CA558t00"/>
                              <w:sz w:val="22"/>
                              <w:szCs w:val="22"/>
                            </w:rPr>
                            <w:tab/>
                          </w:r>
                          <w:r>
                            <w:rPr>
                              <w:rFonts w:ascii="TTE25994A8t00" w:hAnsi="TTE25994A8t00" w:cs="TTE25994A8t00"/>
                              <w:sz w:val="22"/>
                              <w:szCs w:val="22"/>
                            </w:rPr>
                            <w:t xml:space="preserve">Für das Bischöfliche </w:t>
                          </w:r>
                        </w:p>
                        <w:p w:rsidR="006717ED" w:rsidRDefault="006717ED" w:rsidP="006717ED">
                          <w:pPr>
                            <w:tabs>
                              <w:tab w:val="left" w:pos="993"/>
                            </w:tabs>
                            <w:ind w:left="708" w:hanging="708"/>
                          </w:pPr>
                          <w:r>
                            <w:rPr>
                              <w:rFonts w:ascii="TTE25994A8t00" w:hAnsi="TTE25994A8t00" w:cs="TTE25994A8t00"/>
                              <w:sz w:val="22"/>
                              <w:szCs w:val="22"/>
                            </w:rPr>
                            <w:tab/>
                          </w:r>
                          <w:r>
                            <w:rPr>
                              <w:rFonts w:ascii="TTE25994A8t00" w:hAnsi="TTE25994A8t00" w:cs="TTE25994A8t00"/>
                              <w:sz w:val="22"/>
                              <w:szCs w:val="22"/>
                            </w:rPr>
                            <w:tab/>
                            <w:t>Ordinariat Magdeburg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35pt;margin-top:-1.1pt;width:179.95pt;height:4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">
              <v:textbox>
                <w:txbxContent>
                  <w:p w:rsidR="006717ED" w:rsidRDefault="006717ED" w:rsidP="006717ED">
                    <w:pPr>
                      <w:tabs>
                        <w:tab w:val="left" w:pos="993"/>
                      </w:tabs>
                      <w:autoSpaceDE w:val="0"/>
                      <w:autoSpaceDN w:val="0"/>
                      <w:adjustRightInd w:val="0"/>
                      <w:rPr>
                        <w:rFonts w:ascii="TTE25994A8t00" w:hAnsi="TTE25994A8t00" w:cs="TTE25994A8t00"/>
                        <w:sz w:val="22"/>
                        <w:szCs w:val="22"/>
                      </w:rPr>
                    </w:pPr>
                    <w:r w:rsidRPr="002F4746">
                      <w:rPr>
                        <w:rFonts w:ascii="TTE25CA558t00" w:hAnsi="TTE25CA558t00" w:cs="TTE25CA558t00"/>
                        <w:b/>
                        <w:sz w:val="22"/>
                        <w:szCs w:val="22"/>
                      </w:rPr>
                      <w:t>Original:</w:t>
                    </w:r>
                    <w:r>
                      <w:rPr>
                        <w:rFonts w:ascii="TTE25CA558t00" w:hAnsi="TTE25CA558t00" w:cs="TTE25CA558t00"/>
                        <w:sz w:val="22"/>
                        <w:szCs w:val="22"/>
                      </w:rPr>
                      <w:t xml:space="preserve"> </w:t>
                    </w:r>
                    <w:r>
                      <w:rPr>
                        <w:rFonts w:ascii="TTE25CA558t00" w:hAnsi="TTE25CA558t00" w:cs="TTE25CA558t00"/>
                        <w:sz w:val="22"/>
                        <w:szCs w:val="22"/>
                      </w:rPr>
                      <w:tab/>
                    </w:r>
                    <w:r>
                      <w:rPr>
                        <w:rFonts w:ascii="TTE25994A8t00" w:hAnsi="TTE25994A8t00" w:cs="TTE25994A8t00"/>
                        <w:sz w:val="22"/>
                        <w:szCs w:val="22"/>
                      </w:rPr>
                      <w:t>Für die Pfarreiakte</w:t>
                    </w:r>
                  </w:p>
                  <w:p w:rsidR="006717ED" w:rsidRDefault="006717ED" w:rsidP="006717ED">
                    <w:pPr>
                      <w:tabs>
                        <w:tab w:val="left" w:pos="993"/>
                      </w:tabs>
                      <w:ind w:left="708" w:hanging="708"/>
                      <w:rPr>
                        <w:rFonts w:ascii="TTE25994A8t00" w:hAnsi="TTE25994A8t00" w:cs="TTE25994A8t00"/>
                        <w:sz w:val="22"/>
                        <w:szCs w:val="22"/>
                      </w:rPr>
                    </w:pPr>
                    <w:r w:rsidRPr="002F4746">
                      <w:rPr>
                        <w:rFonts w:ascii="TTE25CA558t00" w:hAnsi="TTE25CA558t00" w:cs="TTE25CA558t00"/>
                        <w:b/>
                        <w:sz w:val="22"/>
                        <w:szCs w:val="22"/>
                      </w:rPr>
                      <w:t>Kopie:</w:t>
                    </w:r>
                    <w:r w:rsidRPr="002F4746">
                      <w:rPr>
                        <w:rFonts w:ascii="TTE25CA558t00" w:hAnsi="TTE25CA558t00" w:cs="TTE25CA558t00"/>
                        <w:b/>
                        <w:sz w:val="22"/>
                        <w:szCs w:val="22"/>
                      </w:rPr>
                      <w:tab/>
                    </w:r>
                    <w:r>
                      <w:rPr>
                        <w:rFonts w:ascii="TTE25CA558t00" w:hAnsi="TTE25CA558t00" w:cs="TTE25CA558t00"/>
                        <w:sz w:val="22"/>
                        <w:szCs w:val="22"/>
                      </w:rPr>
                      <w:tab/>
                    </w:r>
                    <w:r>
                      <w:rPr>
                        <w:rFonts w:ascii="TTE25994A8t00" w:hAnsi="TTE25994A8t00" w:cs="TTE25994A8t00"/>
                        <w:sz w:val="22"/>
                        <w:szCs w:val="22"/>
                      </w:rPr>
                      <w:t xml:space="preserve">Für das Bischöfliche </w:t>
                    </w:r>
                  </w:p>
                  <w:p w:rsidR="006717ED" w:rsidRDefault="006717ED" w:rsidP="006717ED">
                    <w:pPr>
                      <w:tabs>
                        <w:tab w:val="left" w:pos="993"/>
                      </w:tabs>
                      <w:ind w:left="708" w:hanging="708"/>
                    </w:pPr>
                    <w:r>
                      <w:rPr>
                        <w:rFonts w:ascii="TTE25994A8t00" w:hAnsi="TTE25994A8t00" w:cs="TTE25994A8t00"/>
                        <w:sz w:val="22"/>
                        <w:szCs w:val="22"/>
                      </w:rPr>
                      <w:tab/>
                    </w:r>
                    <w:r>
                      <w:rPr>
                        <w:rFonts w:ascii="TTE25994A8t00" w:hAnsi="TTE25994A8t00" w:cs="TTE25994A8t00"/>
                        <w:sz w:val="22"/>
                        <w:szCs w:val="22"/>
                      </w:rPr>
                      <w:tab/>
                      <w:t>Ordinariat Magdeburg</w:t>
                    </w:r>
                  </w:p>
                </w:txbxContent>
              </v:textbox>
            </v:shape>
          </w:pict>
        </mc:Fallback>
      </mc:AlternateContent>
    </w:r>
    <w:r>
      <w:rPr>
        <w:rFonts w:ascii="Arial" w:hAnsi="Arial" w:cs="Arial"/>
        <w:b/>
        <w:noProof/>
        <w:sz w:val="48"/>
      </w:rPr>
      <w:drawing>
        <wp:inline distT="0" distB="0" distL="0" distR="0" wp14:anchorId="6DEC6707" wp14:editId="21395B46">
          <wp:extent cx="2529205" cy="546100"/>
          <wp:effectExtent l="0" t="0" r="4445" b="6350"/>
          <wp:docPr id="1" name="Bild 10" descr="I:\Pastoral\Referent_innen\a.Wahlen PGR und KV\Wahlen 2020\1-Material neu für November 2020\Signet_Wahl Nov.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I:\Pastoral\Referent_innen\a.Wahlen PGR und KV\Wahlen 2020\1-Material neu für November 2020\Signet_Wahl Nov. 202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9205" cy="5461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13E3"/>
    <w:multiLevelType w:val="multilevel"/>
    <w:tmpl w:val="927ACCCA"/>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CBC4376"/>
    <w:multiLevelType w:val="hybridMultilevel"/>
    <w:tmpl w:val="927ACCCA"/>
    <w:lvl w:ilvl="0" w:tplc="16225DA4">
      <w:start w:val="1"/>
      <w:numFmt w:val="decimal"/>
      <w:lvlText w:val="%1"/>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E96410F"/>
    <w:multiLevelType w:val="hybridMultilevel"/>
    <w:tmpl w:val="1B5E5B1E"/>
    <w:lvl w:ilvl="0" w:tplc="16225DA4">
      <w:start w:val="1"/>
      <w:numFmt w:val="decimal"/>
      <w:lvlText w:val="%1"/>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122E2176"/>
    <w:multiLevelType w:val="hybridMultilevel"/>
    <w:tmpl w:val="CB122DA4"/>
    <w:lvl w:ilvl="0" w:tplc="16225DA4">
      <w:start w:val="1"/>
      <w:numFmt w:val="decimal"/>
      <w:lvlText w:val="%1"/>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174735C1"/>
    <w:multiLevelType w:val="hybridMultilevel"/>
    <w:tmpl w:val="F16A0490"/>
    <w:lvl w:ilvl="0" w:tplc="63287730">
      <w:start w:val="3"/>
      <w:numFmt w:val="bullet"/>
      <w:lvlText w:val=""/>
      <w:lvlJc w:val="left"/>
      <w:pPr>
        <w:ind w:left="750" w:hanging="360"/>
      </w:pPr>
      <w:rPr>
        <w:rFonts w:ascii="Symbol" w:eastAsia="Lucida Sans Unicode" w:hAnsi="Symbol" w:cs="Times New Roman" w:hint="default"/>
      </w:rPr>
    </w:lvl>
    <w:lvl w:ilvl="1" w:tplc="04070003" w:tentative="1">
      <w:start w:val="1"/>
      <w:numFmt w:val="bullet"/>
      <w:lvlText w:val="o"/>
      <w:lvlJc w:val="left"/>
      <w:pPr>
        <w:ind w:left="1470" w:hanging="360"/>
      </w:pPr>
      <w:rPr>
        <w:rFonts w:ascii="Courier New" w:hAnsi="Courier New" w:cs="Courier New" w:hint="default"/>
      </w:rPr>
    </w:lvl>
    <w:lvl w:ilvl="2" w:tplc="04070005" w:tentative="1">
      <w:start w:val="1"/>
      <w:numFmt w:val="bullet"/>
      <w:lvlText w:val=""/>
      <w:lvlJc w:val="left"/>
      <w:pPr>
        <w:ind w:left="2190" w:hanging="360"/>
      </w:pPr>
      <w:rPr>
        <w:rFonts w:ascii="Wingdings" w:hAnsi="Wingdings" w:hint="default"/>
      </w:rPr>
    </w:lvl>
    <w:lvl w:ilvl="3" w:tplc="04070001" w:tentative="1">
      <w:start w:val="1"/>
      <w:numFmt w:val="bullet"/>
      <w:lvlText w:val=""/>
      <w:lvlJc w:val="left"/>
      <w:pPr>
        <w:ind w:left="2910" w:hanging="360"/>
      </w:pPr>
      <w:rPr>
        <w:rFonts w:ascii="Symbol" w:hAnsi="Symbol" w:hint="default"/>
      </w:rPr>
    </w:lvl>
    <w:lvl w:ilvl="4" w:tplc="04070003" w:tentative="1">
      <w:start w:val="1"/>
      <w:numFmt w:val="bullet"/>
      <w:lvlText w:val="o"/>
      <w:lvlJc w:val="left"/>
      <w:pPr>
        <w:ind w:left="3630" w:hanging="360"/>
      </w:pPr>
      <w:rPr>
        <w:rFonts w:ascii="Courier New" w:hAnsi="Courier New" w:cs="Courier New" w:hint="default"/>
      </w:rPr>
    </w:lvl>
    <w:lvl w:ilvl="5" w:tplc="04070005" w:tentative="1">
      <w:start w:val="1"/>
      <w:numFmt w:val="bullet"/>
      <w:lvlText w:val=""/>
      <w:lvlJc w:val="left"/>
      <w:pPr>
        <w:ind w:left="4350" w:hanging="360"/>
      </w:pPr>
      <w:rPr>
        <w:rFonts w:ascii="Wingdings" w:hAnsi="Wingdings" w:hint="default"/>
      </w:rPr>
    </w:lvl>
    <w:lvl w:ilvl="6" w:tplc="04070001" w:tentative="1">
      <w:start w:val="1"/>
      <w:numFmt w:val="bullet"/>
      <w:lvlText w:val=""/>
      <w:lvlJc w:val="left"/>
      <w:pPr>
        <w:ind w:left="5070" w:hanging="360"/>
      </w:pPr>
      <w:rPr>
        <w:rFonts w:ascii="Symbol" w:hAnsi="Symbol" w:hint="default"/>
      </w:rPr>
    </w:lvl>
    <w:lvl w:ilvl="7" w:tplc="04070003" w:tentative="1">
      <w:start w:val="1"/>
      <w:numFmt w:val="bullet"/>
      <w:lvlText w:val="o"/>
      <w:lvlJc w:val="left"/>
      <w:pPr>
        <w:ind w:left="5790" w:hanging="360"/>
      </w:pPr>
      <w:rPr>
        <w:rFonts w:ascii="Courier New" w:hAnsi="Courier New" w:cs="Courier New" w:hint="default"/>
      </w:rPr>
    </w:lvl>
    <w:lvl w:ilvl="8" w:tplc="04070005" w:tentative="1">
      <w:start w:val="1"/>
      <w:numFmt w:val="bullet"/>
      <w:lvlText w:val=""/>
      <w:lvlJc w:val="left"/>
      <w:pPr>
        <w:ind w:left="6510" w:hanging="360"/>
      </w:pPr>
      <w:rPr>
        <w:rFonts w:ascii="Wingdings" w:hAnsi="Wingdings" w:hint="default"/>
      </w:rPr>
    </w:lvl>
  </w:abstractNum>
  <w:abstractNum w:abstractNumId="5">
    <w:nsid w:val="34CD56BD"/>
    <w:multiLevelType w:val="hybridMultilevel"/>
    <w:tmpl w:val="E3DE68E4"/>
    <w:lvl w:ilvl="0" w:tplc="A216D304">
      <w:start w:val="3"/>
      <w:numFmt w:val="bullet"/>
      <w:lvlText w:val=""/>
      <w:lvlJc w:val="left"/>
      <w:pPr>
        <w:ind w:left="1110" w:hanging="360"/>
      </w:pPr>
      <w:rPr>
        <w:rFonts w:ascii="Symbol" w:eastAsia="Lucida Sans Unicode" w:hAnsi="Symbol" w:cs="Times New Roman" w:hint="default"/>
      </w:rPr>
    </w:lvl>
    <w:lvl w:ilvl="1" w:tplc="04070003" w:tentative="1">
      <w:start w:val="1"/>
      <w:numFmt w:val="bullet"/>
      <w:lvlText w:val="o"/>
      <w:lvlJc w:val="left"/>
      <w:pPr>
        <w:ind w:left="1830" w:hanging="360"/>
      </w:pPr>
      <w:rPr>
        <w:rFonts w:ascii="Courier New" w:hAnsi="Courier New" w:cs="Courier New" w:hint="default"/>
      </w:rPr>
    </w:lvl>
    <w:lvl w:ilvl="2" w:tplc="04070005" w:tentative="1">
      <w:start w:val="1"/>
      <w:numFmt w:val="bullet"/>
      <w:lvlText w:val=""/>
      <w:lvlJc w:val="left"/>
      <w:pPr>
        <w:ind w:left="2550" w:hanging="360"/>
      </w:pPr>
      <w:rPr>
        <w:rFonts w:ascii="Wingdings" w:hAnsi="Wingdings" w:hint="default"/>
      </w:rPr>
    </w:lvl>
    <w:lvl w:ilvl="3" w:tplc="04070001" w:tentative="1">
      <w:start w:val="1"/>
      <w:numFmt w:val="bullet"/>
      <w:lvlText w:val=""/>
      <w:lvlJc w:val="left"/>
      <w:pPr>
        <w:ind w:left="3270" w:hanging="360"/>
      </w:pPr>
      <w:rPr>
        <w:rFonts w:ascii="Symbol" w:hAnsi="Symbol" w:hint="default"/>
      </w:rPr>
    </w:lvl>
    <w:lvl w:ilvl="4" w:tplc="04070003" w:tentative="1">
      <w:start w:val="1"/>
      <w:numFmt w:val="bullet"/>
      <w:lvlText w:val="o"/>
      <w:lvlJc w:val="left"/>
      <w:pPr>
        <w:ind w:left="3990" w:hanging="360"/>
      </w:pPr>
      <w:rPr>
        <w:rFonts w:ascii="Courier New" w:hAnsi="Courier New" w:cs="Courier New" w:hint="default"/>
      </w:rPr>
    </w:lvl>
    <w:lvl w:ilvl="5" w:tplc="04070005" w:tentative="1">
      <w:start w:val="1"/>
      <w:numFmt w:val="bullet"/>
      <w:lvlText w:val=""/>
      <w:lvlJc w:val="left"/>
      <w:pPr>
        <w:ind w:left="4710" w:hanging="360"/>
      </w:pPr>
      <w:rPr>
        <w:rFonts w:ascii="Wingdings" w:hAnsi="Wingdings" w:hint="default"/>
      </w:rPr>
    </w:lvl>
    <w:lvl w:ilvl="6" w:tplc="04070001" w:tentative="1">
      <w:start w:val="1"/>
      <w:numFmt w:val="bullet"/>
      <w:lvlText w:val=""/>
      <w:lvlJc w:val="left"/>
      <w:pPr>
        <w:ind w:left="5430" w:hanging="360"/>
      </w:pPr>
      <w:rPr>
        <w:rFonts w:ascii="Symbol" w:hAnsi="Symbol" w:hint="default"/>
      </w:rPr>
    </w:lvl>
    <w:lvl w:ilvl="7" w:tplc="04070003" w:tentative="1">
      <w:start w:val="1"/>
      <w:numFmt w:val="bullet"/>
      <w:lvlText w:val="o"/>
      <w:lvlJc w:val="left"/>
      <w:pPr>
        <w:ind w:left="6150" w:hanging="360"/>
      </w:pPr>
      <w:rPr>
        <w:rFonts w:ascii="Courier New" w:hAnsi="Courier New" w:cs="Courier New" w:hint="default"/>
      </w:rPr>
    </w:lvl>
    <w:lvl w:ilvl="8" w:tplc="04070005" w:tentative="1">
      <w:start w:val="1"/>
      <w:numFmt w:val="bullet"/>
      <w:lvlText w:val=""/>
      <w:lvlJc w:val="left"/>
      <w:pPr>
        <w:ind w:left="6870" w:hanging="360"/>
      </w:pPr>
      <w:rPr>
        <w:rFonts w:ascii="Wingdings" w:hAnsi="Wingdings" w:hint="default"/>
      </w:rPr>
    </w:lvl>
  </w:abstractNum>
  <w:abstractNum w:abstractNumId="6">
    <w:nsid w:val="432F1876"/>
    <w:multiLevelType w:val="hybridMultilevel"/>
    <w:tmpl w:val="25AA72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C120758"/>
    <w:multiLevelType w:val="hybridMultilevel"/>
    <w:tmpl w:val="8B64EBDE"/>
    <w:lvl w:ilvl="0" w:tplc="D2BAE6B0">
      <w:start w:val="3"/>
      <w:numFmt w:val="bullet"/>
      <w:lvlText w:val=""/>
      <w:lvlJc w:val="left"/>
      <w:pPr>
        <w:ind w:left="720" w:hanging="360"/>
      </w:pPr>
      <w:rPr>
        <w:rFonts w:ascii="Symbol" w:eastAsia="Lucida Sans Unicode"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2180197"/>
    <w:multiLevelType w:val="hybridMultilevel"/>
    <w:tmpl w:val="5D06257C"/>
    <w:lvl w:ilvl="0" w:tplc="16225DA4">
      <w:start w:val="1"/>
      <w:numFmt w:val="decimal"/>
      <w:lvlText w:val="%1"/>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651A6F99"/>
    <w:multiLevelType w:val="hybridMultilevel"/>
    <w:tmpl w:val="CFC0974A"/>
    <w:lvl w:ilvl="0" w:tplc="3F1C7632">
      <w:start w:val="1"/>
      <w:numFmt w:val="decimal"/>
      <w:lvlText w:val="%1."/>
      <w:lvlJc w:val="left"/>
      <w:pPr>
        <w:ind w:left="720" w:hanging="360"/>
      </w:pPr>
      <w:rPr>
        <w:rFonts w:eastAsia="Lucida Sans Unicode"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71D83C4D"/>
    <w:multiLevelType w:val="multilevel"/>
    <w:tmpl w:val="927ACCCA"/>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755F0B2E"/>
    <w:multiLevelType w:val="hybridMultilevel"/>
    <w:tmpl w:val="3B8E43D4"/>
    <w:lvl w:ilvl="0" w:tplc="7C42749E">
      <w:start w:val="3"/>
      <w:numFmt w:val="bullet"/>
      <w:lvlText w:val=""/>
      <w:lvlJc w:val="left"/>
      <w:pPr>
        <w:ind w:left="390" w:hanging="360"/>
      </w:pPr>
      <w:rPr>
        <w:rFonts w:ascii="Symbol" w:eastAsia="Lucida Sans Unicode" w:hAnsi="Symbol" w:cs="Times New Roman" w:hint="default"/>
      </w:rPr>
    </w:lvl>
    <w:lvl w:ilvl="1" w:tplc="04070003" w:tentative="1">
      <w:start w:val="1"/>
      <w:numFmt w:val="bullet"/>
      <w:lvlText w:val="o"/>
      <w:lvlJc w:val="left"/>
      <w:pPr>
        <w:ind w:left="1110" w:hanging="360"/>
      </w:pPr>
      <w:rPr>
        <w:rFonts w:ascii="Courier New" w:hAnsi="Courier New" w:cs="Courier New" w:hint="default"/>
      </w:rPr>
    </w:lvl>
    <w:lvl w:ilvl="2" w:tplc="04070005" w:tentative="1">
      <w:start w:val="1"/>
      <w:numFmt w:val="bullet"/>
      <w:lvlText w:val=""/>
      <w:lvlJc w:val="left"/>
      <w:pPr>
        <w:ind w:left="1830" w:hanging="360"/>
      </w:pPr>
      <w:rPr>
        <w:rFonts w:ascii="Wingdings" w:hAnsi="Wingdings" w:hint="default"/>
      </w:rPr>
    </w:lvl>
    <w:lvl w:ilvl="3" w:tplc="04070001" w:tentative="1">
      <w:start w:val="1"/>
      <w:numFmt w:val="bullet"/>
      <w:lvlText w:val=""/>
      <w:lvlJc w:val="left"/>
      <w:pPr>
        <w:ind w:left="2550" w:hanging="360"/>
      </w:pPr>
      <w:rPr>
        <w:rFonts w:ascii="Symbol" w:hAnsi="Symbol" w:hint="default"/>
      </w:rPr>
    </w:lvl>
    <w:lvl w:ilvl="4" w:tplc="04070003" w:tentative="1">
      <w:start w:val="1"/>
      <w:numFmt w:val="bullet"/>
      <w:lvlText w:val="o"/>
      <w:lvlJc w:val="left"/>
      <w:pPr>
        <w:ind w:left="3270" w:hanging="360"/>
      </w:pPr>
      <w:rPr>
        <w:rFonts w:ascii="Courier New" w:hAnsi="Courier New" w:cs="Courier New" w:hint="default"/>
      </w:rPr>
    </w:lvl>
    <w:lvl w:ilvl="5" w:tplc="04070005" w:tentative="1">
      <w:start w:val="1"/>
      <w:numFmt w:val="bullet"/>
      <w:lvlText w:val=""/>
      <w:lvlJc w:val="left"/>
      <w:pPr>
        <w:ind w:left="3990" w:hanging="360"/>
      </w:pPr>
      <w:rPr>
        <w:rFonts w:ascii="Wingdings" w:hAnsi="Wingdings" w:hint="default"/>
      </w:rPr>
    </w:lvl>
    <w:lvl w:ilvl="6" w:tplc="04070001" w:tentative="1">
      <w:start w:val="1"/>
      <w:numFmt w:val="bullet"/>
      <w:lvlText w:val=""/>
      <w:lvlJc w:val="left"/>
      <w:pPr>
        <w:ind w:left="4710" w:hanging="360"/>
      </w:pPr>
      <w:rPr>
        <w:rFonts w:ascii="Symbol" w:hAnsi="Symbol" w:hint="default"/>
      </w:rPr>
    </w:lvl>
    <w:lvl w:ilvl="7" w:tplc="04070003" w:tentative="1">
      <w:start w:val="1"/>
      <w:numFmt w:val="bullet"/>
      <w:lvlText w:val="o"/>
      <w:lvlJc w:val="left"/>
      <w:pPr>
        <w:ind w:left="5430" w:hanging="360"/>
      </w:pPr>
      <w:rPr>
        <w:rFonts w:ascii="Courier New" w:hAnsi="Courier New" w:cs="Courier New" w:hint="default"/>
      </w:rPr>
    </w:lvl>
    <w:lvl w:ilvl="8" w:tplc="04070005" w:tentative="1">
      <w:start w:val="1"/>
      <w:numFmt w:val="bullet"/>
      <w:lvlText w:val=""/>
      <w:lvlJc w:val="left"/>
      <w:pPr>
        <w:ind w:left="6150" w:hanging="360"/>
      </w:pPr>
      <w:rPr>
        <w:rFonts w:ascii="Wingdings" w:hAnsi="Wingdings" w:hint="default"/>
      </w:rPr>
    </w:lvl>
  </w:abstractNum>
  <w:abstractNum w:abstractNumId="12">
    <w:nsid w:val="7C3F58B9"/>
    <w:multiLevelType w:val="hybridMultilevel"/>
    <w:tmpl w:val="56429A1A"/>
    <w:lvl w:ilvl="0" w:tplc="8F4CCD16">
      <w:start w:val="3"/>
      <w:numFmt w:val="bullet"/>
      <w:lvlText w:val=""/>
      <w:lvlJc w:val="left"/>
      <w:pPr>
        <w:ind w:left="1470" w:hanging="360"/>
      </w:pPr>
      <w:rPr>
        <w:rFonts w:ascii="Symbol" w:eastAsia="Lucida Sans Unicode" w:hAnsi="Symbol" w:cs="Times New Roman" w:hint="default"/>
      </w:rPr>
    </w:lvl>
    <w:lvl w:ilvl="1" w:tplc="04070003" w:tentative="1">
      <w:start w:val="1"/>
      <w:numFmt w:val="bullet"/>
      <w:lvlText w:val="o"/>
      <w:lvlJc w:val="left"/>
      <w:pPr>
        <w:ind w:left="2190" w:hanging="360"/>
      </w:pPr>
      <w:rPr>
        <w:rFonts w:ascii="Courier New" w:hAnsi="Courier New" w:cs="Courier New" w:hint="default"/>
      </w:rPr>
    </w:lvl>
    <w:lvl w:ilvl="2" w:tplc="04070005" w:tentative="1">
      <w:start w:val="1"/>
      <w:numFmt w:val="bullet"/>
      <w:lvlText w:val=""/>
      <w:lvlJc w:val="left"/>
      <w:pPr>
        <w:ind w:left="2910" w:hanging="360"/>
      </w:pPr>
      <w:rPr>
        <w:rFonts w:ascii="Wingdings" w:hAnsi="Wingdings" w:hint="default"/>
      </w:rPr>
    </w:lvl>
    <w:lvl w:ilvl="3" w:tplc="04070001" w:tentative="1">
      <w:start w:val="1"/>
      <w:numFmt w:val="bullet"/>
      <w:lvlText w:val=""/>
      <w:lvlJc w:val="left"/>
      <w:pPr>
        <w:ind w:left="3630" w:hanging="360"/>
      </w:pPr>
      <w:rPr>
        <w:rFonts w:ascii="Symbol" w:hAnsi="Symbol" w:hint="default"/>
      </w:rPr>
    </w:lvl>
    <w:lvl w:ilvl="4" w:tplc="04070003" w:tentative="1">
      <w:start w:val="1"/>
      <w:numFmt w:val="bullet"/>
      <w:lvlText w:val="o"/>
      <w:lvlJc w:val="left"/>
      <w:pPr>
        <w:ind w:left="4350" w:hanging="360"/>
      </w:pPr>
      <w:rPr>
        <w:rFonts w:ascii="Courier New" w:hAnsi="Courier New" w:cs="Courier New" w:hint="default"/>
      </w:rPr>
    </w:lvl>
    <w:lvl w:ilvl="5" w:tplc="04070005" w:tentative="1">
      <w:start w:val="1"/>
      <w:numFmt w:val="bullet"/>
      <w:lvlText w:val=""/>
      <w:lvlJc w:val="left"/>
      <w:pPr>
        <w:ind w:left="5070" w:hanging="360"/>
      </w:pPr>
      <w:rPr>
        <w:rFonts w:ascii="Wingdings" w:hAnsi="Wingdings" w:hint="default"/>
      </w:rPr>
    </w:lvl>
    <w:lvl w:ilvl="6" w:tplc="04070001" w:tentative="1">
      <w:start w:val="1"/>
      <w:numFmt w:val="bullet"/>
      <w:lvlText w:val=""/>
      <w:lvlJc w:val="left"/>
      <w:pPr>
        <w:ind w:left="5790" w:hanging="360"/>
      </w:pPr>
      <w:rPr>
        <w:rFonts w:ascii="Symbol" w:hAnsi="Symbol" w:hint="default"/>
      </w:rPr>
    </w:lvl>
    <w:lvl w:ilvl="7" w:tplc="04070003" w:tentative="1">
      <w:start w:val="1"/>
      <w:numFmt w:val="bullet"/>
      <w:lvlText w:val="o"/>
      <w:lvlJc w:val="left"/>
      <w:pPr>
        <w:ind w:left="6510" w:hanging="360"/>
      </w:pPr>
      <w:rPr>
        <w:rFonts w:ascii="Courier New" w:hAnsi="Courier New" w:cs="Courier New" w:hint="default"/>
      </w:rPr>
    </w:lvl>
    <w:lvl w:ilvl="8" w:tplc="04070005" w:tentative="1">
      <w:start w:val="1"/>
      <w:numFmt w:val="bullet"/>
      <w:lvlText w:val=""/>
      <w:lvlJc w:val="left"/>
      <w:pPr>
        <w:ind w:left="7230" w:hanging="360"/>
      </w:pPr>
      <w:rPr>
        <w:rFonts w:ascii="Wingdings" w:hAnsi="Wingdings" w:hint="default"/>
      </w:rPr>
    </w:lvl>
  </w:abstractNum>
  <w:num w:numId="1">
    <w:abstractNumId w:val="1"/>
  </w:num>
  <w:num w:numId="2">
    <w:abstractNumId w:val="8"/>
  </w:num>
  <w:num w:numId="3">
    <w:abstractNumId w:val="0"/>
  </w:num>
  <w:num w:numId="4">
    <w:abstractNumId w:val="2"/>
  </w:num>
  <w:num w:numId="5">
    <w:abstractNumId w:val="10"/>
  </w:num>
  <w:num w:numId="6">
    <w:abstractNumId w:val="3"/>
  </w:num>
  <w:num w:numId="7">
    <w:abstractNumId w:val="11"/>
  </w:num>
  <w:num w:numId="8">
    <w:abstractNumId w:val="4"/>
  </w:num>
  <w:num w:numId="9">
    <w:abstractNumId w:val="5"/>
  </w:num>
  <w:num w:numId="10">
    <w:abstractNumId w:val="12"/>
  </w:num>
  <w:num w:numId="11">
    <w:abstractNumId w:val="7"/>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14C"/>
    <w:rsid w:val="001225FA"/>
    <w:rsid w:val="00196303"/>
    <w:rsid w:val="0021314C"/>
    <w:rsid w:val="002E29B9"/>
    <w:rsid w:val="002F4746"/>
    <w:rsid w:val="003B5841"/>
    <w:rsid w:val="003F4F0A"/>
    <w:rsid w:val="004D0097"/>
    <w:rsid w:val="004F5D64"/>
    <w:rsid w:val="0056497F"/>
    <w:rsid w:val="00566134"/>
    <w:rsid w:val="006717ED"/>
    <w:rsid w:val="00692103"/>
    <w:rsid w:val="0072147E"/>
    <w:rsid w:val="00741EA8"/>
    <w:rsid w:val="007449B0"/>
    <w:rsid w:val="007524A8"/>
    <w:rsid w:val="00763632"/>
    <w:rsid w:val="007A77C0"/>
    <w:rsid w:val="007F14C7"/>
    <w:rsid w:val="00802FE5"/>
    <w:rsid w:val="008342EE"/>
    <w:rsid w:val="00852EF8"/>
    <w:rsid w:val="008B3CF8"/>
    <w:rsid w:val="008E1645"/>
    <w:rsid w:val="00933D88"/>
    <w:rsid w:val="00961C6C"/>
    <w:rsid w:val="00982CD4"/>
    <w:rsid w:val="00A318A5"/>
    <w:rsid w:val="00A437E3"/>
    <w:rsid w:val="00A5470A"/>
    <w:rsid w:val="00AF2205"/>
    <w:rsid w:val="00B45CE7"/>
    <w:rsid w:val="00B64F61"/>
    <w:rsid w:val="00BC6C53"/>
    <w:rsid w:val="00BC7D67"/>
    <w:rsid w:val="00BD318D"/>
    <w:rsid w:val="00C72BD8"/>
    <w:rsid w:val="00D34FDF"/>
    <w:rsid w:val="00DB19C3"/>
    <w:rsid w:val="00EA6560"/>
    <w:rsid w:val="00F52385"/>
    <w:rsid w:val="00F74A85"/>
    <w:rsid w:val="00F83CEF"/>
    <w:rsid w:val="00FD2AAA"/>
    <w:rsid w:val="00FE32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437E3"/>
    <w:rPr>
      <w:rFonts w:ascii="Roman 10cpi" w:hAnsi="Roman 10cpi"/>
    </w:rPr>
  </w:style>
  <w:style w:type="paragraph" w:styleId="berschrift1">
    <w:name w:val="heading 1"/>
    <w:basedOn w:val="Standard"/>
    <w:next w:val="Standard"/>
    <w:qFormat/>
    <w:rsid w:val="0021314C"/>
    <w:pPr>
      <w:keepNext/>
      <w:outlineLvl w:val="0"/>
    </w:pPr>
    <w:rPr>
      <w:rFonts w:ascii="Times New Roman" w:hAnsi="Times New Roman"/>
      <w:sz w:val="24"/>
    </w:rPr>
  </w:style>
  <w:style w:type="paragraph" w:styleId="berschrift2">
    <w:name w:val="heading 2"/>
    <w:basedOn w:val="Standard"/>
    <w:next w:val="Standard"/>
    <w:qFormat/>
    <w:rsid w:val="0021314C"/>
    <w:pPr>
      <w:keepNext/>
      <w:jc w:val="center"/>
      <w:outlineLvl w:val="1"/>
    </w:pPr>
    <w:rPr>
      <w:rFonts w:ascii="Times New Roman" w:hAnsi="Times New Roman"/>
      <w:b/>
      <w:sz w:val="48"/>
    </w:rPr>
  </w:style>
  <w:style w:type="paragraph" w:styleId="berschrift3">
    <w:name w:val="heading 3"/>
    <w:basedOn w:val="Standard"/>
    <w:next w:val="Standard"/>
    <w:qFormat/>
    <w:rsid w:val="0021314C"/>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21314C"/>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21314C"/>
    <w:pPr>
      <w:spacing w:before="240" w:after="60"/>
      <w:outlineLvl w:val="4"/>
    </w:pPr>
    <w:rPr>
      <w:b/>
      <w:bCs/>
      <w:i/>
      <w:iCs/>
      <w:sz w:val="26"/>
      <w:szCs w:val="26"/>
    </w:rPr>
  </w:style>
  <w:style w:type="paragraph" w:styleId="berschrift6">
    <w:name w:val="heading 6"/>
    <w:basedOn w:val="Standard"/>
    <w:next w:val="Standard"/>
    <w:qFormat/>
    <w:rsid w:val="0021314C"/>
    <w:p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21314C"/>
    <w:pPr>
      <w:spacing w:before="240" w:after="60"/>
      <w:outlineLvl w:val="6"/>
    </w:pPr>
    <w:rPr>
      <w:rFonts w:ascii="Times New Roman" w:hAnsi="Times New Roman"/>
      <w:sz w:val="24"/>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Textkrper">
    <w:name w:val="Body Text"/>
    <w:basedOn w:val="Standard"/>
    <w:rsid w:val="0021314C"/>
    <w:rPr>
      <w:rFonts w:ascii="Times New Roman" w:hAnsi="Times New Roman"/>
      <w:b/>
      <w:sz w:val="32"/>
    </w:rPr>
  </w:style>
  <w:style w:type="table" w:styleId="Tabellenraster">
    <w:name w:val="Table Grid"/>
    <w:basedOn w:val="NormaleTabelle"/>
    <w:rsid w:val="00213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semiHidden/>
    <w:rsid w:val="0021314C"/>
    <w:pPr>
      <w:widowControl w:val="0"/>
      <w:tabs>
        <w:tab w:val="center" w:pos="4536"/>
        <w:tab w:val="right" w:pos="9072"/>
      </w:tabs>
      <w:suppressAutoHyphens/>
      <w:spacing w:line="288" w:lineRule="auto"/>
    </w:pPr>
    <w:rPr>
      <w:rFonts w:ascii="FuturT" w:eastAsia="Lucida Sans Unicode" w:hAnsi="FuturT"/>
      <w:sz w:val="19"/>
      <w:lang w:bidi="he-IL"/>
    </w:rPr>
  </w:style>
  <w:style w:type="paragraph" w:customStyle="1" w:styleId="PGRTitel">
    <w:name w:val="PGR_Titel"/>
    <w:basedOn w:val="Standard"/>
    <w:link w:val="PGRTitelChar"/>
    <w:rsid w:val="0021314C"/>
    <w:pPr>
      <w:widowControl w:val="0"/>
      <w:suppressAutoHyphens/>
      <w:autoSpaceDE w:val="0"/>
      <w:spacing w:line="288" w:lineRule="auto"/>
    </w:pPr>
    <w:rPr>
      <w:rFonts w:ascii="FuturTDem" w:eastAsia="Lucida Sans Unicode" w:hAnsi="FuturTDem"/>
      <w:sz w:val="48"/>
      <w:lang w:bidi="he-IL"/>
    </w:rPr>
  </w:style>
  <w:style w:type="character" w:customStyle="1" w:styleId="PGRTitelChar">
    <w:name w:val="PGR_Titel Char"/>
    <w:link w:val="PGRTitel"/>
    <w:rsid w:val="0021314C"/>
    <w:rPr>
      <w:rFonts w:ascii="FuturTDem" w:eastAsia="Lucida Sans Unicode" w:hAnsi="FuturTDem"/>
      <w:sz w:val="48"/>
      <w:lang w:val="de-DE" w:bidi="he-IL"/>
    </w:rPr>
  </w:style>
  <w:style w:type="paragraph" w:customStyle="1" w:styleId="PGRhf">
    <w:name w:val="PGR_hf"/>
    <w:basedOn w:val="Standard"/>
    <w:link w:val="PGRhfChar"/>
    <w:rsid w:val="0021314C"/>
    <w:pPr>
      <w:widowControl w:val="0"/>
      <w:suppressAutoHyphens/>
      <w:spacing w:line="288" w:lineRule="auto"/>
    </w:pPr>
    <w:rPr>
      <w:rFonts w:ascii="FuturT" w:eastAsia="Lucida Sans Unicode" w:hAnsi="FuturT"/>
      <w:b/>
      <w:sz w:val="19"/>
      <w:lang w:bidi="he-IL"/>
    </w:rPr>
  </w:style>
  <w:style w:type="character" w:customStyle="1" w:styleId="PGRhfChar">
    <w:name w:val="PGR_hf Char"/>
    <w:link w:val="PGRhf"/>
    <w:rsid w:val="0021314C"/>
    <w:rPr>
      <w:rFonts w:ascii="FuturT" w:eastAsia="Lucida Sans Unicode" w:hAnsi="FuturT"/>
      <w:b/>
      <w:sz w:val="19"/>
      <w:lang w:val="de-DE" w:bidi="he-IL"/>
    </w:rPr>
  </w:style>
  <w:style w:type="paragraph" w:styleId="Sprechblasentext">
    <w:name w:val="Balloon Text"/>
    <w:basedOn w:val="Standard"/>
    <w:semiHidden/>
    <w:rsid w:val="007A77C0"/>
    <w:rPr>
      <w:rFonts w:ascii="Tahoma" w:hAnsi="Tahoma" w:cs="Tahoma"/>
      <w:sz w:val="16"/>
      <w:szCs w:val="16"/>
    </w:rPr>
  </w:style>
  <w:style w:type="paragraph" w:styleId="Dokumentstruktur">
    <w:name w:val="Document Map"/>
    <w:basedOn w:val="Standard"/>
    <w:semiHidden/>
    <w:rsid w:val="00C72BD8"/>
    <w:pPr>
      <w:shd w:val="clear" w:color="auto" w:fill="000080"/>
    </w:pPr>
    <w:rPr>
      <w:rFonts w:ascii="Tahoma" w:hAnsi="Tahoma" w:cs="Tahoma"/>
    </w:rPr>
  </w:style>
  <w:style w:type="paragraph" w:styleId="Kopfzeile">
    <w:name w:val="header"/>
    <w:basedOn w:val="Standard"/>
    <w:link w:val="KopfzeileZchn"/>
    <w:rsid w:val="006717ED"/>
    <w:pPr>
      <w:tabs>
        <w:tab w:val="center" w:pos="4536"/>
        <w:tab w:val="right" w:pos="9072"/>
      </w:tabs>
    </w:pPr>
  </w:style>
  <w:style w:type="character" w:customStyle="1" w:styleId="KopfzeileZchn">
    <w:name w:val="Kopfzeile Zchn"/>
    <w:link w:val="Kopfzeile"/>
    <w:rsid w:val="006717ED"/>
    <w:rPr>
      <w:rFonts w:ascii="Roman 10cpi" w:hAnsi="Roman 10cp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437E3"/>
    <w:rPr>
      <w:rFonts w:ascii="Roman 10cpi" w:hAnsi="Roman 10cpi"/>
    </w:rPr>
  </w:style>
  <w:style w:type="paragraph" w:styleId="berschrift1">
    <w:name w:val="heading 1"/>
    <w:basedOn w:val="Standard"/>
    <w:next w:val="Standard"/>
    <w:qFormat/>
    <w:rsid w:val="0021314C"/>
    <w:pPr>
      <w:keepNext/>
      <w:outlineLvl w:val="0"/>
    </w:pPr>
    <w:rPr>
      <w:rFonts w:ascii="Times New Roman" w:hAnsi="Times New Roman"/>
      <w:sz w:val="24"/>
    </w:rPr>
  </w:style>
  <w:style w:type="paragraph" w:styleId="berschrift2">
    <w:name w:val="heading 2"/>
    <w:basedOn w:val="Standard"/>
    <w:next w:val="Standard"/>
    <w:qFormat/>
    <w:rsid w:val="0021314C"/>
    <w:pPr>
      <w:keepNext/>
      <w:jc w:val="center"/>
      <w:outlineLvl w:val="1"/>
    </w:pPr>
    <w:rPr>
      <w:rFonts w:ascii="Times New Roman" w:hAnsi="Times New Roman"/>
      <w:b/>
      <w:sz w:val="48"/>
    </w:rPr>
  </w:style>
  <w:style w:type="paragraph" w:styleId="berschrift3">
    <w:name w:val="heading 3"/>
    <w:basedOn w:val="Standard"/>
    <w:next w:val="Standard"/>
    <w:qFormat/>
    <w:rsid w:val="0021314C"/>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21314C"/>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21314C"/>
    <w:pPr>
      <w:spacing w:before="240" w:after="60"/>
      <w:outlineLvl w:val="4"/>
    </w:pPr>
    <w:rPr>
      <w:b/>
      <w:bCs/>
      <w:i/>
      <w:iCs/>
      <w:sz w:val="26"/>
      <w:szCs w:val="26"/>
    </w:rPr>
  </w:style>
  <w:style w:type="paragraph" w:styleId="berschrift6">
    <w:name w:val="heading 6"/>
    <w:basedOn w:val="Standard"/>
    <w:next w:val="Standard"/>
    <w:qFormat/>
    <w:rsid w:val="0021314C"/>
    <w:p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21314C"/>
    <w:pPr>
      <w:spacing w:before="240" w:after="60"/>
      <w:outlineLvl w:val="6"/>
    </w:pPr>
    <w:rPr>
      <w:rFonts w:ascii="Times New Roman" w:hAnsi="Times New Roman"/>
      <w:sz w:val="24"/>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Textkrper">
    <w:name w:val="Body Text"/>
    <w:basedOn w:val="Standard"/>
    <w:rsid w:val="0021314C"/>
    <w:rPr>
      <w:rFonts w:ascii="Times New Roman" w:hAnsi="Times New Roman"/>
      <w:b/>
      <w:sz w:val="32"/>
    </w:rPr>
  </w:style>
  <w:style w:type="table" w:styleId="Tabellenraster">
    <w:name w:val="Table Grid"/>
    <w:basedOn w:val="NormaleTabelle"/>
    <w:rsid w:val="00213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semiHidden/>
    <w:rsid w:val="0021314C"/>
    <w:pPr>
      <w:widowControl w:val="0"/>
      <w:tabs>
        <w:tab w:val="center" w:pos="4536"/>
        <w:tab w:val="right" w:pos="9072"/>
      </w:tabs>
      <w:suppressAutoHyphens/>
      <w:spacing w:line="288" w:lineRule="auto"/>
    </w:pPr>
    <w:rPr>
      <w:rFonts w:ascii="FuturT" w:eastAsia="Lucida Sans Unicode" w:hAnsi="FuturT"/>
      <w:sz w:val="19"/>
      <w:lang w:bidi="he-IL"/>
    </w:rPr>
  </w:style>
  <w:style w:type="paragraph" w:customStyle="1" w:styleId="PGRTitel">
    <w:name w:val="PGR_Titel"/>
    <w:basedOn w:val="Standard"/>
    <w:link w:val="PGRTitelChar"/>
    <w:rsid w:val="0021314C"/>
    <w:pPr>
      <w:widowControl w:val="0"/>
      <w:suppressAutoHyphens/>
      <w:autoSpaceDE w:val="0"/>
      <w:spacing w:line="288" w:lineRule="auto"/>
    </w:pPr>
    <w:rPr>
      <w:rFonts w:ascii="FuturTDem" w:eastAsia="Lucida Sans Unicode" w:hAnsi="FuturTDem"/>
      <w:sz w:val="48"/>
      <w:lang w:bidi="he-IL"/>
    </w:rPr>
  </w:style>
  <w:style w:type="character" w:customStyle="1" w:styleId="PGRTitelChar">
    <w:name w:val="PGR_Titel Char"/>
    <w:link w:val="PGRTitel"/>
    <w:rsid w:val="0021314C"/>
    <w:rPr>
      <w:rFonts w:ascii="FuturTDem" w:eastAsia="Lucida Sans Unicode" w:hAnsi="FuturTDem"/>
      <w:sz w:val="48"/>
      <w:lang w:val="de-DE" w:bidi="he-IL"/>
    </w:rPr>
  </w:style>
  <w:style w:type="paragraph" w:customStyle="1" w:styleId="PGRhf">
    <w:name w:val="PGR_hf"/>
    <w:basedOn w:val="Standard"/>
    <w:link w:val="PGRhfChar"/>
    <w:rsid w:val="0021314C"/>
    <w:pPr>
      <w:widowControl w:val="0"/>
      <w:suppressAutoHyphens/>
      <w:spacing w:line="288" w:lineRule="auto"/>
    </w:pPr>
    <w:rPr>
      <w:rFonts w:ascii="FuturT" w:eastAsia="Lucida Sans Unicode" w:hAnsi="FuturT"/>
      <w:b/>
      <w:sz w:val="19"/>
      <w:lang w:bidi="he-IL"/>
    </w:rPr>
  </w:style>
  <w:style w:type="character" w:customStyle="1" w:styleId="PGRhfChar">
    <w:name w:val="PGR_hf Char"/>
    <w:link w:val="PGRhf"/>
    <w:rsid w:val="0021314C"/>
    <w:rPr>
      <w:rFonts w:ascii="FuturT" w:eastAsia="Lucida Sans Unicode" w:hAnsi="FuturT"/>
      <w:b/>
      <w:sz w:val="19"/>
      <w:lang w:val="de-DE" w:bidi="he-IL"/>
    </w:rPr>
  </w:style>
  <w:style w:type="paragraph" w:styleId="Sprechblasentext">
    <w:name w:val="Balloon Text"/>
    <w:basedOn w:val="Standard"/>
    <w:semiHidden/>
    <w:rsid w:val="007A77C0"/>
    <w:rPr>
      <w:rFonts w:ascii="Tahoma" w:hAnsi="Tahoma" w:cs="Tahoma"/>
      <w:sz w:val="16"/>
      <w:szCs w:val="16"/>
    </w:rPr>
  </w:style>
  <w:style w:type="paragraph" w:styleId="Dokumentstruktur">
    <w:name w:val="Document Map"/>
    <w:basedOn w:val="Standard"/>
    <w:semiHidden/>
    <w:rsid w:val="00C72BD8"/>
    <w:pPr>
      <w:shd w:val="clear" w:color="auto" w:fill="000080"/>
    </w:pPr>
    <w:rPr>
      <w:rFonts w:ascii="Tahoma" w:hAnsi="Tahoma" w:cs="Tahoma"/>
    </w:rPr>
  </w:style>
  <w:style w:type="paragraph" w:styleId="Kopfzeile">
    <w:name w:val="header"/>
    <w:basedOn w:val="Standard"/>
    <w:link w:val="KopfzeileZchn"/>
    <w:rsid w:val="006717ED"/>
    <w:pPr>
      <w:tabs>
        <w:tab w:val="center" w:pos="4536"/>
        <w:tab w:val="right" w:pos="9072"/>
      </w:tabs>
    </w:pPr>
  </w:style>
  <w:style w:type="character" w:customStyle="1" w:styleId="KopfzeileZchn">
    <w:name w:val="Kopfzeile Zchn"/>
    <w:link w:val="Kopfzeile"/>
    <w:rsid w:val="006717ED"/>
    <w:rPr>
      <w:rFonts w:ascii="Roman 10cpi" w:hAnsi="Roman 10cp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8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902</Words>
  <Characters>7109</Characters>
  <Application>Microsoft Office Word</Application>
  <DocSecurity>0</DocSecurity>
  <Lines>59</Lines>
  <Paragraphs>15</Paragraphs>
  <ScaleCrop>false</ScaleCrop>
  <HeadingPairs>
    <vt:vector size="2" baseType="variant">
      <vt:variant>
        <vt:lpstr>Titel</vt:lpstr>
      </vt:variant>
      <vt:variant>
        <vt:i4>1</vt:i4>
      </vt:variant>
    </vt:vector>
  </HeadingPairs>
  <TitlesOfParts>
    <vt:vector size="1" baseType="lpstr">
      <vt:lpstr>Bekanntmachung</vt:lpstr>
    </vt:vector>
  </TitlesOfParts>
  <Company>Bischöfliches Ordinariat Magdeburg</Company>
  <LinksUpToDate>false</LinksUpToDate>
  <CharactersWithSpaces>7996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Bekanntmachung</dc:title>
  <dc:creator>Stefan Malik</dc:creator>
  <cp:lastModifiedBy>Stefan Malik</cp:lastModifiedBy>
  <cp:revision>3</cp:revision>
  <cp:lastPrinted>2008-03-03T08:05:00Z</cp:lastPrinted>
  <dcterms:created xsi:type="dcterms:W3CDTF">2020-10-08T14:22:00Z</dcterms:created>
  <dcterms:modified xsi:type="dcterms:W3CDTF">2020-10-08T14:29:00Z</dcterms:modified>
</cp:coreProperties>
</file>